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5FE8E" w14:textId="62517696" w:rsidR="005270C7" w:rsidRPr="001D673B" w:rsidRDefault="005270C7" w:rsidP="005270C7">
      <w:pPr>
        <w:spacing w:after="0" w:line="240" w:lineRule="auto"/>
        <w:jc w:val="center"/>
        <w:rPr>
          <w:rFonts w:ascii="Arial Nova" w:eastAsia="Times New Roman" w:hAnsi="Arial Nova" w:cs="Times New Roman"/>
          <w:b/>
          <w:sz w:val="56"/>
          <w:szCs w:val="56"/>
        </w:rPr>
      </w:pPr>
      <w:r w:rsidRPr="001D673B">
        <w:rPr>
          <w:rFonts w:ascii="Arial Nova" w:eastAsia="Times New Roman" w:hAnsi="Arial Nova" w:cs="Times New Roman"/>
          <w:b/>
          <w:sz w:val="28"/>
          <w:szCs w:val="28"/>
        </w:rPr>
        <w:t xml:space="preserve">   </w:t>
      </w:r>
      <w:r w:rsidR="00695782" w:rsidRPr="001D673B">
        <w:rPr>
          <w:rFonts w:ascii="Arial Nova" w:eastAsia="Times New Roman" w:hAnsi="Arial Nova" w:cs="Times New Roman"/>
          <w:b/>
          <w:sz w:val="56"/>
          <w:szCs w:val="56"/>
        </w:rPr>
        <w:t>2</w:t>
      </w:r>
      <w:r w:rsidRPr="001D673B">
        <w:rPr>
          <w:rFonts w:ascii="Arial Nova" w:eastAsia="Times New Roman" w:hAnsi="Arial Nova" w:cs="Times New Roman"/>
          <w:b/>
          <w:sz w:val="56"/>
          <w:szCs w:val="56"/>
        </w:rPr>
        <w:t>.LIGA OBZL 202</w:t>
      </w:r>
      <w:r w:rsidR="006D26C0">
        <w:rPr>
          <w:rFonts w:ascii="Arial Nova" w:eastAsia="Times New Roman" w:hAnsi="Arial Nova" w:cs="Times New Roman"/>
          <w:b/>
          <w:sz w:val="56"/>
          <w:szCs w:val="56"/>
        </w:rPr>
        <w:t>5/26</w:t>
      </w:r>
      <w:r w:rsidRPr="001D673B">
        <w:rPr>
          <w:rFonts w:ascii="Arial Nova" w:eastAsia="Times New Roman" w:hAnsi="Arial Nova" w:cs="Times New Roman"/>
          <w:b/>
          <w:sz w:val="56"/>
          <w:szCs w:val="56"/>
        </w:rPr>
        <w:t xml:space="preserve">  </w:t>
      </w:r>
      <w:r w:rsidRPr="001D673B">
        <w:rPr>
          <w:rFonts w:ascii="Arial Nova" w:hAnsi="Arial Nova" w:cs="Times New Roman"/>
          <w:noProof/>
          <w:sz w:val="56"/>
          <w:szCs w:val="56"/>
        </w:rPr>
        <w:t xml:space="preserve"> </w:t>
      </w:r>
    </w:p>
    <w:p w14:paraId="5A43446F" w14:textId="77777777" w:rsidR="005270C7" w:rsidRPr="001D673B" w:rsidRDefault="005270C7" w:rsidP="005270C7">
      <w:pPr>
        <w:spacing w:after="0" w:line="240" w:lineRule="auto"/>
        <w:jc w:val="center"/>
        <w:rPr>
          <w:rFonts w:ascii="Arial Nova" w:eastAsia="Times New Roman" w:hAnsi="Arial Nova" w:cs="Times New Roman"/>
          <w:b/>
          <w:sz w:val="28"/>
          <w:szCs w:val="28"/>
        </w:rPr>
      </w:pPr>
    </w:p>
    <w:p w14:paraId="61A52EAA" w14:textId="77777777" w:rsidR="005270C7" w:rsidRPr="001D673B" w:rsidRDefault="005270C7" w:rsidP="005270C7">
      <w:pPr>
        <w:pStyle w:val="Brezrazmikov"/>
        <w:jc w:val="center"/>
        <w:rPr>
          <w:rFonts w:ascii="Arial Nova" w:hAnsi="Arial Nova" w:cs="Times New Roman"/>
          <w:b/>
          <w:bCs/>
          <w:sz w:val="36"/>
          <w:szCs w:val="36"/>
        </w:rPr>
      </w:pPr>
      <w:r w:rsidRPr="001D673B">
        <w:rPr>
          <w:rFonts w:ascii="Arial Nova" w:hAnsi="Arial Nova" w:cs="Times New Roman"/>
          <w:b/>
          <w:bCs/>
          <w:sz w:val="36"/>
          <w:szCs w:val="36"/>
        </w:rPr>
        <w:t>PROPOZICIJE TEKMOVANJA</w:t>
      </w:r>
    </w:p>
    <w:p w14:paraId="18FC0F85" w14:textId="77777777" w:rsidR="005270C7" w:rsidRPr="001D673B" w:rsidRDefault="005270C7" w:rsidP="005270C7">
      <w:pPr>
        <w:spacing w:after="0" w:line="240" w:lineRule="auto"/>
        <w:jc w:val="both"/>
        <w:rPr>
          <w:rFonts w:ascii="Arial Nova" w:eastAsia="Times New Roman" w:hAnsi="Arial Nova" w:cs="Times New Roman"/>
          <w:b/>
          <w:sz w:val="28"/>
          <w:szCs w:val="28"/>
        </w:rPr>
      </w:pPr>
    </w:p>
    <w:p w14:paraId="4952722E" w14:textId="189EBB7A" w:rsidR="00695782" w:rsidRPr="001D673B" w:rsidRDefault="00695782" w:rsidP="00695782">
      <w:pPr>
        <w:pStyle w:val="Brezrazmikov"/>
        <w:jc w:val="both"/>
        <w:rPr>
          <w:rFonts w:ascii="Arial Nova" w:hAnsi="Arial Nova" w:cs="Times New Roman"/>
        </w:rPr>
      </w:pPr>
      <w:r w:rsidRPr="001D673B">
        <w:rPr>
          <w:rFonts w:ascii="Arial Nova" w:hAnsi="Arial Nova" w:cs="Times New Roman"/>
        </w:rPr>
        <w:t>V 2.ligi nastopa 1</w:t>
      </w:r>
      <w:r w:rsidR="006D26C0">
        <w:rPr>
          <w:rFonts w:ascii="Arial Nova" w:hAnsi="Arial Nova" w:cs="Times New Roman"/>
        </w:rPr>
        <w:t>1</w:t>
      </w:r>
      <w:r w:rsidRPr="001D673B">
        <w:rPr>
          <w:rFonts w:ascii="Arial Nova" w:hAnsi="Arial Nova" w:cs="Times New Roman"/>
        </w:rPr>
        <w:t xml:space="preserve"> ekip, katere igrajo enokrožni sistem. V 1.ligo se uvrsti prvouvrščena ekipa, če pa ta iz kakršnih koli razlogov ne želi, ali pa nima pogojev napredovati, ima možnost napredovanja drugo ali tretjeuvrščena ekipa lige, odvisno katera želi napredovati in izpolnjuje pogoj za igranje tekem na štirih igriščih. </w:t>
      </w:r>
    </w:p>
    <w:p w14:paraId="6D318B4F" w14:textId="77777777" w:rsidR="00695782" w:rsidRPr="001D673B" w:rsidRDefault="00695782" w:rsidP="00695782">
      <w:pPr>
        <w:pStyle w:val="Brezrazmikov"/>
        <w:rPr>
          <w:rFonts w:ascii="Arial Nova" w:hAnsi="Arial Nova" w:cs="Times New Roman"/>
        </w:rPr>
      </w:pPr>
    </w:p>
    <w:p w14:paraId="20BA4365" w14:textId="5E02DE9E" w:rsidR="00695782" w:rsidRPr="001D673B" w:rsidRDefault="00695782" w:rsidP="00695782">
      <w:pPr>
        <w:pStyle w:val="Brezrazmikov"/>
        <w:rPr>
          <w:rFonts w:ascii="Arial Nova" w:hAnsi="Arial Nova" w:cs="Times New Roman"/>
        </w:rPr>
      </w:pPr>
      <w:r w:rsidRPr="001D673B">
        <w:rPr>
          <w:rFonts w:ascii="Arial Nova" w:hAnsi="Arial Nova" w:cs="Times New Roman"/>
          <w:b/>
          <w:bCs/>
          <w:szCs w:val="24"/>
        </w:rPr>
        <w:t>RAZPORED IGER</w:t>
      </w:r>
      <w:r w:rsidRPr="001D673B">
        <w:rPr>
          <w:rFonts w:ascii="Arial Nova" w:hAnsi="Arial Nova" w:cs="Times New Roman"/>
          <w:szCs w:val="24"/>
        </w:rPr>
        <w:t xml:space="preserve"> - (2 igrišči / 4 igrišča)</w:t>
      </w:r>
    </w:p>
    <w:p w14:paraId="24B85089" w14:textId="6E032573" w:rsidR="00695782" w:rsidRPr="001D673B" w:rsidRDefault="00695782" w:rsidP="00695782">
      <w:pPr>
        <w:pStyle w:val="Brezrazmikov"/>
        <w:rPr>
          <w:rFonts w:ascii="Arial Nova" w:hAnsi="Arial Nova" w:cs="Times New Roman"/>
        </w:rPr>
      </w:pPr>
      <w:r w:rsidRPr="001D673B">
        <w:rPr>
          <w:rFonts w:ascii="Arial Nova" w:hAnsi="Arial Nova" w:cs="Times New Roman"/>
        </w:rPr>
        <w:t>1. igrišče / 3. igrišče ..................................... trojka (igralni čas je 60 minut, oz. do 13 točk)</w:t>
      </w:r>
    </w:p>
    <w:p w14:paraId="4DF65F40" w14:textId="032E9428" w:rsidR="00695782" w:rsidRPr="001D673B" w:rsidRDefault="00695782" w:rsidP="00695782">
      <w:pPr>
        <w:pStyle w:val="Brezrazmikov"/>
        <w:rPr>
          <w:rFonts w:ascii="Arial Nova" w:hAnsi="Arial Nova" w:cs="Times New Roman"/>
        </w:rPr>
      </w:pPr>
      <w:r w:rsidRPr="001D673B">
        <w:rPr>
          <w:rFonts w:ascii="Arial Nova" w:hAnsi="Arial Nova" w:cs="Times New Roman"/>
        </w:rPr>
        <w:t xml:space="preserve">2. igrišče / 2. igrišče ..................................... dvojica (igralni čas je 60 minut, oz. do 13 točk) </w:t>
      </w:r>
    </w:p>
    <w:p w14:paraId="7FB0FF06" w14:textId="43614D85" w:rsidR="00695782" w:rsidRPr="001D673B" w:rsidRDefault="00695782" w:rsidP="00695782">
      <w:pPr>
        <w:pStyle w:val="Brezrazmikov"/>
        <w:rPr>
          <w:rFonts w:ascii="Arial Nova" w:hAnsi="Arial Nova" w:cs="Times New Roman"/>
        </w:rPr>
      </w:pPr>
      <w:r w:rsidRPr="001D673B">
        <w:rPr>
          <w:rFonts w:ascii="Arial Nova" w:hAnsi="Arial Nova" w:cs="Times New Roman"/>
        </w:rPr>
        <w:t>2. igrišče / 2. igrišče ..................................... natančno zbijanje (ogrevanje 8 krogel - 2 obrata)</w:t>
      </w:r>
    </w:p>
    <w:p w14:paraId="44349525" w14:textId="0C1FB3DD" w:rsidR="00695782" w:rsidRPr="001D673B" w:rsidRDefault="00695782" w:rsidP="00695782">
      <w:pPr>
        <w:pStyle w:val="Brezrazmikov"/>
        <w:rPr>
          <w:rFonts w:ascii="Arial Nova" w:hAnsi="Arial Nova" w:cs="Times New Roman"/>
        </w:rPr>
      </w:pPr>
      <w:r w:rsidRPr="001D673B">
        <w:rPr>
          <w:rFonts w:ascii="Arial Nova" w:hAnsi="Arial Nova" w:cs="Times New Roman"/>
        </w:rPr>
        <w:t xml:space="preserve">1. igrišče / 1. igrišče...................................... igra v krog (8 obratov, ogrevanje 2 obrata) </w:t>
      </w:r>
    </w:p>
    <w:p w14:paraId="304A91F8" w14:textId="5FAA9833" w:rsidR="00695782" w:rsidRPr="001D673B" w:rsidRDefault="00695782" w:rsidP="00695782">
      <w:pPr>
        <w:pStyle w:val="Brezrazmikov"/>
        <w:rPr>
          <w:rFonts w:ascii="Arial Nova" w:hAnsi="Arial Nova" w:cs="Times New Roman"/>
        </w:rPr>
      </w:pPr>
      <w:r w:rsidRPr="001D673B">
        <w:rPr>
          <w:rFonts w:ascii="Arial Nova" w:hAnsi="Arial Nova" w:cs="Times New Roman"/>
        </w:rPr>
        <w:t xml:space="preserve">2. igrišče / 2. igrišče ..................................... dvojica (igralni čas je 60 minut, oz. do 13 točk) </w:t>
      </w:r>
    </w:p>
    <w:p w14:paraId="37CEB5A7" w14:textId="4DE1D609" w:rsidR="00695782" w:rsidRPr="001D673B" w:rsidRDefault="00695782" w:rsidP="00695782">
      <w:pPr>
        <w:pStyle w:val="Brezrazmikov"/>
        <w:rPr>
          <w:rFonts w:ascii="Arial Nova" w:hAnsi="Arial Nova" w:cs="Times New Roman"/>
        </w:rPr>
      </w:pPr>
      <w:r w:rsidRPr="001D673B">
        <w:rPr>
          <w:rFonts w:ascii="Arial Nova" w:hAnsi="Arial Nova" w:cs="Times New Roman"/>
        </w:rPr>
        <w:t>1.,2. igrišče / 3.,4. igrišče ............................. posamezno (igralni čas je 60 minut, oz. do 13 točk)</w:t>
      </w:r>
    </w:p>
    <w:p w14:paraId="159C1689" w14:textId="77777777" w:rsidR="00695782" w:rsidRPr="001D673B" w:rsidRDefault="00695782" w:rsidP="00695782">
      <w:pPr>
        <w:pStyle w:val="Brezrazmikov"/>
        <w:rPr>
          <w:rFonts w:ascii="Arial Nova" w:hAnsi="Arial Nova" w:cs="Times New Roman"/>
          <w:color w:val="FF0000"/>
        </w:rPr>
      </w:pPr>
    </w:p>
    <w:p w14:paraId="058B587F" w14:textId="328A2313" w:rsidR="00695782" w:rsidRPr="001D673B" w:rsidRDefault="00695782" w:rsidP="00695782">
      <w:pPr>
        <w:pStyle w:val="Brezrazmikov"/>
        <w:jc w:val="both"/>
        <w:rPr>
          <w:rFonts w:ascii="Arial Nova" w:hAnsi="Arial Nova" w:cs="Times New Roman"/>
        </w:rPr>
      </w:pPr>
      <w:r w:rsidRPr="001D673B">
        <w:rPr>
          <w:rFonts w:ascii="Arial Nova" w:hAnsi="Arial Nova" w:cs="Times New Roman"/>
        </w:rPr>
        <w:t>V tekmi, ko je že pred zadnjimi igrami znan zmagovalec se igra posamezno samo dva obrata. (To pravilo velja za dve igrišči). Ogrevanje pred posameznimi igrami je sledeče: pred tekmo 15 minut, natančno zbijanje z 8 kroglami in pred zadnjimi igrami dva obrata "gor in dol". Klubi 2. lige, ki razpolagajo s štirimi igrišči, morajo tekme obvezno igrati na štirih igriščih. Vsaka ekipa lahko prijavi za posamezno srečanje najmanj 5 oziroma 3 največ 8 tekmovalcev. V disciplini dvojice se mora v drugem dvoboju obvezno zamenjati najmanj en igralec od prijavljenih igralcev v prvem dvoboju, kar pomeni, da mora biti ves čas trajanja igre v igri en (nov) igralec, ki ni igral v prvi igri določene discipline. Posamezni igralec lahko na srečanju igra največ tri igre. V kolikor ekipa ne upošteva tega pravila izgubi to igro s 13:0. Najvišje možno število v posamezni tekmi je 13 točk. V času trajanja tekme veljajo za vse igralce, ki ne igrajo, enake pravice glede discipline kot veljajo za igralce, ki igrajo. V kolikor ob začetku tekme ni prisotno predpisano minimalno število igralcev, se tekma ne prične! V primeru, da ena od ekip ne izpolnjuje tega pogoja izgubi tekmo!</w:t>
      </w:r>
    </w:p>
    <w:p w14:paraId="4DCEA2AE" w14:textId="77777777" w:rsidR="00695782" w:rsidRPr="001D673B" w:rsidRDefault="00695782" w:rsidP="00695782">
      <w:pPr>
        <w:pStyle w:val="Brezrazmikov"/>
        <w:rPr>
          <w:rFonts w:ascii="Arial Nova" w:hAnsi="Arial Nova" w:cs="Times New Roman"/>
        </w:rPr>
      </w:pPr>
    </w:p>
    <w:p w14:paraId="0B43D3EF" w14:textId="77777777" w:rsidR="00695782" w:rsidRPr="001D673B" w:rsidRDefault="00695782" w:rsidP="00695782">
      <w:pPr>
        <w:pStyle w:val="Brezrazmikov"/>
        <w:rPr>
          <w:rFonts w:ascii="Arial Nova" w:hAnsi="Arial Nova" w:cs="Times New Roman"/>
        </w:rPr>
      </w:pPr>
      <w:r w:rsidRPr="001D673B">
        <w:rPr>
          <w:rFonts w:ascii="Arial Nova" w:hAnsi="Arial Nova" w:cs="Times New Roman"/>
        </w:rPr>
        <w:t>Pričetek vseh tekem je ob 17:00 uri.</w:t>
      </w:r>
    </w:p>
    <w:p w14:paraId="44261D23" w14:textId="77777777" w:rsidR="00695782" w:rsidRPr="001D673B" w:rsidRDefault="00695782" w:rsidP="00695782">
      <w:pPr>
        <w:pStyle w:val="Brezrazmikov"/>
        <w:rPr>
          <w:rFonts w:ascii="Arial Nova" w:hAnsi="Arial Nova" w:cs="Times New Roman"/>
        </w:rPr>
      </w:pPr>
    </w:p>
    <w:p w14:paraId="0538B317" w14:textId="77777777" w:rsidR="00695782" w:rsidRPr="001D673B" w:rsidRDefault="00695782" w:rsidP="00695782">
      <w:pPr>
        <w:pStyle w:val="Brezrazmikov"/>
        <w:jc w:val="both"/>
        <w:rPr>
          <w:rFonts w:ascii="Arial Nova" w:hAnsi="Arial Nova" w:cs="Times New Roman"/>
        </w:rPr>
      </w:pPr>
      <w:r w:rsidRPr="001D673B">
        <w:rPr>
          <w:rFonts w:ascii="Arial Nova" w:hAnsi="Arial Nova" w:cs="Times New Roman"/>
        </w:rPr>
        <w:t>PRELOŽITEV TEKEM JE MOŽNA SAMO Z ODOBRITVIJO TK OBZL! (glej 10. člen tekmovalnih in sodniških pravil)! Preložena tekma se odigra obvezno do naslednjega kroga!</w:t>
      </w:r>
    </w:p>
    <w:p w14:paraId="6B3B37FE" w14:textId="77777777" w:rsidR="00695782" w:rsidRPr="001D673B" w:rsidRDefault="00695782" w:rsidP="00695782">
      <w:pPr>
        <w:pStyle w:val="Brezrazmikov"/>
        <w:jc w:val="both"/>
        <w:rPr>
          <w:rFonts w:ascii="Arial Nova" w:hAnsi="Arial Nova" w:cs="Times New Roman"/>
        </w:rPr>
      </w:pPr>
    </w:p>
    <w:p w14:paraId="59E005C8" w14:textId="30524BE9" w:rsidR="00695782" w:rsidRPr="001D673B" w:rsidRDefault="00695782" w:rsidP="00695782">
      <w:pPr>
        <w:pStyle w:val="Brezrazmikov"/>
        <w:rPr>
          <w:rFonts w:ascii="Arial Nova" w:hAnsi="Arial Nova" w:cs="Times New Roman"/>
        </w:rPr>
      </w:pPr>
      <w:r w:rsidRPr="001D673B">
        <w:rPr>
          <w:rFonts w:ascii="Arial Nova" w:hAnsi="Arial Nova" w:cs="Times New Roman"/>
        </w:rPr>
        <w:t>Sodniška taksa znaša 31€ (stroški sodnika 28€</w:t>
      </w:r>
      <w:r w:rsidRPr="001D673B">
        <w:rPr>
          <w:rFonts w:ascii="Arial Nova" w:hAnsi="Arial Nova" w:cs="Times New Roman"/>
          <w:b/>
          <w:bCs/>
        </w:rPr>
        <w:t xml:space="preserve"> </w:t>
      </w:r>
      <w:r w:rsidRPr="001D673B">
        <w:rPr>
          <w:rFonts w:ascii="Arial Nova" w:hAnsi="Arial Nova" w:cs="Times New Roman"/>
        </w:rPr>
        <w:t xml:space="preserve">+ stroški računovodskega servisa 3€) </w:t>
      </w:r>
    </w:p>
    <w:p w14:paraId="024AA2E6" w14:textId="77777777" w:rsidR="00695782" w:rsidRPr="001D673B" w:rsidRDefault="00695782" w:rsidP="00695782">
      <w:pPr>
        <w:pStyle w:val="Brezrazmikov"/>
        <w:jc w:val="both"/>
        <w:rPr>
          <w:rFonts w:ascii="Arial Nova" w:hAnsi="Arial Nova" w:cs="Times New Roman"/>
        </w:rPr>
      </w:pPr>
    </w:p>
    <w:p w14:paraId="045811D9" w14:textId="596A0B49" w:rsidR="00695782" w:rsidRPr="001D673B" w:rsidRDefault="00695782" w:rsidP="00695782">
      <w:pPr>
        <w:pStyle w:val="Brezrazmikov"/>
        <w:jc w:val="both"/>
        <w:rPr>
          <w:rFonts w:ascii="Arial Nova" w:hAnsi="Arial Nova" w:cs="Times New Roman"/>
        </w:rPr>
      </w:pPr>
      <w:r w:rsidRPr="001D673B">
        <w:rPr>
          <w:rFonts w:ascii="Arial Nova" w:hAnsi="Arial Nova" w:cs="Times New Roman"/>
        </w:rPr>
        <w:t>Po končani tekmi sodnik sporoči rezultat z SMS sporočilom na telefonsko številko 040 857 550. Sliko sodniškega</w:t>
      </w:r>
      <w:r w:rsidRPr="001D673B">
        <w:rPr>
          <w:rFonts w:ascii="Arial Nova" w:hAnsi="Arial Nova" w:cs="Times New Roman"/>
          <w:b/>
          <w:bCs/>
        </w:rPr>
        <w:t xml:space="preserve"> </w:t>
      </w:r>
      <w:r w:rsidRPr="001D673B">
        <w:rPr>
          <w:rFonts w:ascii="Arial Nova" w:hAnsi="Arial Nova" w:cs="Times New Roman"/>
        </w:rPr>
        <w:t xml:space="preserve">poročila pošlje sodnik </w:t>
      </w:r>
      <w:r w:rsidR="006D26C0">
        <w:rPr>
          <w:rFonts w:ascii="Arial Nova" w:hAnsi="Arial Nova" w:cs="Times New Roman"/>
        </w:rPr>
        <w:t>oziroma</w:t>
      </w:r>
      <w:r w:rsidRPr="001D673B">
        <w:rPr>
          <w:rFonts w:ascii="Arial Nova" w:hAnsi="Arial Nova" w:cs="Times New Roman"/>
        </w:rPr>
        <w:t xml:space="preserve"> nekdo od sodelujočih</w:t>
      </w:r>
      <w:r w:rsidRPr="001D673B">
        <w:rPr>
          <w:rFonts w:ascii="Arial Nova" w:hAnsi="Arial Nova" w:cs="Times New Roman"/>
          <w:b/>
          <w:bCs/>
        </w:rPr>
        <w:t xml:space="preserve"> </w:t>
      </w:r>
      <w:r w:rsidRPr="001D673B">
        <w:rPr>
          <w:rFonts w:ascii="Arial Nova" w:hAnsi="Arial Nova" w:cs="Times New Roman"/>
        </w:rPr>
        <w:t xml:space="preserve">na e-pošto: </w:t>
      </w:r>
      <w:hyperlink r:id="rId8" w:history="1">
        <w:r w:rsidRPr="001D673B">
          <w:rPr>
            <w:rFonts w:ascii="Arial Nova" w:hAnsi="Arial Nova" w:cs="Times New Roman"/>
          </w:rPr>
          <w:t>rezultati@obzljubljana.com</w:t>
        </w:r>
      </w:hyperlink>
      <w:r w:rsidRPr="001D673B">
        <w:rPr>
          <w:rFonts w:ascii="Arial Nova" w:hAnsi="Arial Nova" w:cs="Times New Roman"/>
          <w:color w:val="FF0000"/>
        </w:rPr>
        <w:t xml:space="preserve">. </w:t>
      </w:r>
      <w:r w:rsidRPr="001D673B">
        <w:rPr>
          <w:rFonts w:ascii="Arial Nova" w:hAnsi="Arial Nova" w:cs="Times New Roman"/>
        </w:rPr>
        <w:t>Če na tekmo ni sodnika, se tekma odigra sporazumno z obema vodjema ekip, sodniško poročilo napiše domačin in ga pošlje na omenjeno e-pošto.</w:t>
      </w:r>
    </w:p>
    <w:p w14:paraId="64AFF861" w14:textId="0A676907" w:rsidR="00390419" w:rsidRPr="001D673B" w:rsidRDefault="00390419" w:rsidP="00390419">
      <w:pPr>
        <w:spacing w:after="0" w:line="240" w:lineRule="auto"/>
        <w:rPr>
          <w:rFonts w:ascii="Arial Nova" w:eastAsia="Times New Roman" w:hAnsi="Arial Nova" w:cs="Times New Roman"/>
          <w:b/>
          <w:sz w:val="24"/>
          <w:szCs w:val="24"/>
        </w:rPr>
      </w:pPr>
    </w:p>
    <w:p w14:paraId="6E88A498" w14:textId="77777777" w:rsidR="00695782" w:rsidRPr="001D673B" w:rsidRDefault="00695782" w:rsidP="005401DA">
      <w:pPr>
        <w:spacing w:after="0" w:line="240" w:lineRule="auto"/>
        <w:jc w:val="center"/>
        <w:rPr>
          <w:rFonts w:ascii="Arial Nova" w:eastAsia="Times New Roman" w:hAnsi="Arial Nova" w:cs="Times New Roman"/>
          <w:b/>
          <w:sz w:val="56"/>
          <w:szCs w:val="56"/>
        </w:rPr>
      </w:pPr>
    </w:p>
    <w:p w14:paraId="3A0E4C6F" w14:textId="190BA369" w:rsidR="00A77F80" w:rsidRPr="001D673B" w:rsidRDefault="005270C7" w:rsidP="005401DA">
      <w:pPr>
        <w:spacing w:after="0" w:line="240" w:lineRule="auto"/>
        <w:jc w:val="center"/>
        <w:rPr>
          <w:rFonts w:ascii="Arial Nova" w:eastAsia="Times New Roman" w:hAnsi="Arial Nova" w:cs="Times New Roman"/>
          <w:b/>
          <w:sz w:val="56"/>
          <w:szCs w:val="56"/>
        </w:rPr>
      </w:pPr>
      <w:r w:rsidRPr="001D673B">
        <w:rPr>
          <w:rFonts w:ascii="Arial Nova" w:eastAsia="Times New Roman" w:hAnsi="Arial Nova" w:cs="Times New Roman"/>
          <w:b/>
          <w:sz w:val="56"/>
          <w:szCs w:val="56"/>
        </w:rPr>
        <w:lastRenderedPageBreak/>
        <w:t>RAZPORED</w:t>
      </w:r>
    </w:p>
    <w:p w14:paraId="2A90C4EC" w14:textId="77777777" w:rsidR="00A72275" w:rsidRPr="001D673B" w:rsidRDefault="00A72275" w:rsidP="00390419">
      <w:pPr>
        <w:spacing w:after="0" w:line="240" w:lineRule="auto"/>
        <w:jc w:val="center"/>
        <w:rPr>
          <w:rFonts w:ascii="Arial Nova" w:eastAsia="Times New Roman" w:hAnsi="Arial Nova" w:cs="Times New Roman"/>
          <w:b/>
          <w:sz w:val="36"/>
          <w:szCs w:val="36"/>
        </w:rPr>
      </w:pPr>
    </w:p>
    <w:p w14:paraId="4C26856D" w14:textId="1DCBB2A2" w:rsidR="005270C7" w:rsidRPr="001D673B" w:rsidRDefault="005270C7" w:rsidP="00390419">
      <w:pPr>
        <w:spacing w:after="0" w:line="240" w:lineRule="auto"/>
        <w:jc w:val="center"/>
        <w:rPr>
          <w:rFonts w:ascii="Arial Nova" w:eastAsia="Times New Roman" w:hAnsi="Arial Nova" w:cs="Times New Roman"/>
          <w:b/>
          <w:sz w:val="36"/>
          <w:szCs w:val="36"/>
        </w:rPr>
      </w:pPr>
      <w:r w:rsidRPr="001D673B">
        <w:rPr>
          <w:rFonts w:ascii="Arial Nova" w:eastAsia="Times New Roman" w:hAnsi="Arial Nova" w:cs="Times New Roman"/>
          <w:b/>
          <w:sz w:val="36"/>
          <w:szCs w:val="36"/>
        </w:rPr>
        <w:t>JESENSKI DEL</w:t>
      </w:r>
    </w:p>
    <w:p w14:paraId="6BCC7868" w14:textId="77777777" w:rsidR="005401DA" w:rsidRPr="001D673B" w:rsidRDefault="005401DA" w:rsidP="005401DA">
      <w:pPr>
        <w:spacing w:after="0" w:line="240" w:lineRule="auto"/>
        <w:rPr>
          <w:rFonts w:ascii="Arial Nova" w:eastAsia="Times New Roman" w:hAnsi="Arial Nova" w:cs="Times New Roman"/>
          <w:b/>
          <w:sz w:val="36"/>
          <w:szCs w:val="36"/>
        </w:rPr>
      </w:pPr>
    </w:p>
    <w:p w14:paraId="6F776067" w14:textId="77777777" w:rsidR="00A72275" w:rsidRPr="001D673B" w:rsidRDefault="00A72275" w:rsidP="005401DA">
      <w:pPr>
        <w:spacing w:after="0" w:line="240" w:lineRule="auto"/>
        <w:rPr>
          <w:rFonts w:ascii="Arial Nova" w:eastAsia="Times New Roman" w:hAnsi="Arial Nova" w:cs="Times New Roman"/>
          <w:b/>
          <w:sz w:val="26"/>
          <w:szCs w:val="26"/>
        </w:rPr>
      </w:pPr>
    </w:p>
    <w:tbl>
      <w:tblPr>
        <w:tblW w:w="10610" w:type="dxa"/>
        <w:jc w:val="center"/>
        <w:tblLook w:val="04A0" w:firstRow="1" w:lastRow="0" w:firstColumn="1" w:lastColumn="0" w:noHBand="0" w:noVBand="1"/>
      </w:tblPr>
      <w:tblGrid>
        <w:gridCol w:w="948"/>
        <w:gridCol w:w="2690"/>
        <w:gridCol w:w="343"/>
        <w:gridCol w:w="2778"/>
        <w:gridCol w:w="1418"/>
        <w:gridCol w:w="2433"/>
      </w:tblGrid>
      <w:tr w:rsidR="005270C7" w:rsidRPr="001D673B" w14:paraId="76ADBFF6" w14:textId="77777777" w:rsidTr="00467F49">
        <w:trPr>
          <w:trHeight w:val="255"/>
          <w:jc w:val="center"/>
        </w:trPr>
        <w:tc>
          <w:tcPr>
            <w:tcW w:w="1061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1F4A0BA7" w14:textId="6955AAF4" w:rsidR="005270C7" w:rsidRPr="001D673B" w:rsidRDefault="005270C7" w:rsidP="00467F49">
            <w:pPr>
              <w:pStyle w:val="Brezrazmikov"/>
              <w:jc w:val="center"/>
              <w:rPr>
                <w:rFonts w:ascii="Arial Nova" w:hAnsi="Arial Nova" w:cstheme="majorHAnsi"/>
                <w:sz w:val="26"/>
                <w:szCs w:val="26"/>
              </w:rPr>
            </w:pPr>
            <w:r w:rsidRPr="001D673B">
              <w:rPr>
                <w:rFonts w:ascii="Arial Nova" w:hAnsi="Arial Nova" w:cstheme="majorHAnsi"/>
                <w:sz w:val="26"/>
                <w:szCs w:val="26"/>
              </w:rPr>
              <w:t xml:space="preserve">1. KROG – </w:t>
            </w:r>
            <w:r w:rsidR="00FD03F6" w:rsidRPr="001D673B">
              <w:rPr>
                <w:rFonts w:ascii="Arial Nova" w:hAnsi="Arial Nova" w:cs="Tahoma"/>
                <w:sz w:val="26"/>
                <w:szCs w:val="26"/>
              </w:rPr>
              <w:t>torek, 0</w:t>
            </w:r>
            <w:r w:rsidR="006D26C0">
              <w:rPr>
                <w:rFonts w:ascii="Arial Nova" w:hAnsi="Arial Nova" w:cs="Tahoma"/>
                <w:sz w:val="26"/>
                <w:szCs w:val="26"/>
              </w:rPr>
              <w:t>2</w:t>
            </w:r>
            <w:r w:rsidR="00FD03F6" w:rsidRPr="001D673B">
              <w:rPr>
                <w:rFonts w:ascii="Arial Nova" w:hAnsi="Arial Nova" w:cs="Tahoma"/>
                <w:sz w:val="26"/>
                <w:szCs w:val="26"/>
              </w:rPr>
              <w:t>.09.202</w:t>
            </w:r>
            <w:r w:rsidR="006D26C0">
              <w:rPr>
                <w:rFonts w:ascii="Arial Nova" w:hAnsi="Arial Nova" w:cs="Tahoma"/>
                <w:sz w:val="26"/>
                <w:szCs w:val="26"/>
              </w:rPr>
              <w:t>5</w:t>
            </w:r>
          </w:p>
        </w:tc>
      </w:tr>
      <w:tr w:rsidR="006D26C0" w:rsidRPr="001D673B" w14:paraId="1D4FB19A" w14:textId="77777777" w:rsidTr="001D673B">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02AA2659" w14:textId="0B321F02"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48DE00D" w14:textId="14B67927" w:rsidR="006D26C0" w:rsidRPr="001D673B" w:rsidRDefault="006D26C0" w:rsidP="006D26C0">
            <w:pPr>
              <w:pStyle w:val="Brezrazmikov"/>
              <w:jc w:val="center"/>
              <w:rPr>
                <w:rFonts w:ascii="Arial Nova" w:hAnsi="Arial Nova" w:cstheme="majorHAnsi"/>
                <w:sz w:val="26"/>
                <w:szCs w:val="26"/>
              </w:rPr>
            </w:pPr>
            <w:r>
              <w:rPr>
                <w:rFonts w:ascii="Arial" w:hAnsi="Arial" w:cs="Arial"/>
              </w:rPr>
              <w:t>SD STRAHOVICA</w:t>
            </w:r>
          </w:p>
        </w:tc>
        <w:tc>
          <w:tcPr>
            <w:tcW w:w="343" w:type="dxa"/>
            <w:tcBorders>
              <w:top w:val="double" w:sz="12" w:space="0" w:color="000000"/>
              <w:left w:val="single" w:sz="4" w:space="0" w:color="000000"/>
              <w:bottom w:val="single" w:sz="4" w:space="0" w:color="000000"/>
            </w:tcBorders>
            <w:tcMar>
              <w:left w:w="70" w:type="dxa"/>
              <w:right w:w="70" w:type="dxa"/>
            </w:tcMar>
          </w:tcPr>
          <w:p w14:paraId="61D923A5" w14:textId="5645B99A"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double" w:sz="12" w:space="0" w:color="000000"/>
              <w:left w:val="single" w:sz="4" w:space="0" w:color="000000"/>
              <w:bottom w:val="single" w:sz="4" w:space="0" w:color="000000"/>
            </w:tcBorders>
            <w:tcMar>
              <w:left w:w="70" w:type="dxa"/>
              <w:right w:w="70" w:type="dxa"/>
            </w:tcMar>
          </w:tcPr>
          <w:p w14:paraId="62396860" w14:textId="1692F426" w:rsidR="006D26C0" w:rsidRPr="001D673B" w:rsidRDefault="006D26C0" w:rsidP="006D26C0">
            <w:pPr>
              <w:pStyle w:val="Brezrazmikov"/>
              <w:jc w:val="center"/>
              <w:rPr>
                <w:rFonts w:ascii="Arial Nova" w:hAnsi="Arial Nova" w:cstheme="majorHAnsi"/>
                <w:sz w:val="26"/>
                <w:szCs w:val="26"/>
              </w:rPr>
            </w:pPr>
            <w:r>
              <w:rPr>
                <w:rFonts w:ascii="Arial" w:hAnsi="Arial" w:cs="Arial"/>
              </w:rPr>
              <w:t>BK BLAGAJANA</w:t>
            </w:r>
          </w:p>
        </w:tc>
        <w:tc>
          <w:tcPr>
            <w:tcW w:w="1418" w:type="dxa"/>
            <w:tcBorders>
              <w:top w:val="double" w:sz="12" w:space="0" w:color="000000"/>
              <w:left w:val="double" w:sz="4" w:space="0" w:color="000000"/>
              <w:bottom w:val="single" w:sz="4" w:space="0" w:color="000000"/>
            </w:tcBorders>
            <w:tcMar>
              <w:left w:w="70" w:type="dxa"/>
              <w:right w:w="70" w:type="dxa"/>
            </w:tcMar>
          </w:tcPr>
          <w:p w14:paraId="4F66193E" w14:textId="473E6254"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AE34EB8" w14:textId="20F22DC6" w:rsidR="006D26C0" w:rsidRPr="001D673B" w:rsidRDefault="006D26C0" w:rsidP="006D26C0">
            <w:pPr>
              <w:pStyle w:val="Brezrazmikov"/>
              <w:jc w:val="center"/>
              <w:rPr>
                <w:rFonts w:ascii="Arial Nova" w:hAnsi="Arial Nova" w:cstheme="majorHAnsi"/>
                <w:sz w:val="26"/>
                <w:szCs w:val="26"/>
              </w:rPr>
            </w:pPr>
            <w:r>
              <w:rPr>
                <w:rFonts w:ascii="Arial" w:hAnsi="Arial" w:cs="Arial"/>
              </w:rPr>
              <w:t>ŽAVBI</w:t>
            </w:r>
          </w:p>
        </w:tc>
      </w:tr>
      <w:tr w:rsidR="006D26C0" w:rsidRPr="001D673B" w14:paraId="515F8E2F" w14:textId="77777777" w:rsidTr="001D673B">
        <w:trPr>
          <w:trHeight w:val="274"/>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55D22BC" w14:textId="702C44D1"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10A4C35" w14:textId="01667A1F" w:rsidR="006D26C0" w:rsidRPr="001D673B" w:rsidRDefault="006D26C0" w:rsidP="006D26C0">
            <w:pPr>
              <w:pStyle w:val="Brezrazmikov"/>
              <w:jc w:val="center"/>
              <w:rPr>
                <w:rFonts w:ascii="Arial Nova" w:hAnsi="Arial Nova" w:cstheme="majorHAnsi"/>
                <w:sz w:val="26"/>
                <w:szCs w:val="26"/>
                <w:lang w:val="en-US" w:eastAsia="zh-CN"/>
              </w:rPr>
            </w:pPr>
            <w:r>
              <w:rPr>
                <w:rFonts w:ascii="Arial" w:hAnsi="Arial" w:cs="Arial"/>
              </w:rPr>
              <w:t>ŠD SLOGA</w:t>
            </w:r>
          </w:p>
        </w:tc>
        <w:tc>
          <w:tcPr>
            <w:tcW w:w="343" w:type="dxa"/>
            <w:tcBorders>
              <w:top w:val="single" w:sz="4" w:space="0" w:color="000000"/>
              <w:left w:val="single" w:sz="4" w:space="0" w:color="000000"/>
              <w:bottom w:val="single" w:sz="4" w:space="0" w:color="000000"/>
            </w:tcBorders>
            <w:tcMar>
              <w:left w:w="70" w:type="dxa"/>
              <w:right w:w="70" w:type="dxa"/>
            </w:tcMar>
          </w:tcPr>
          <w:p w14:paraId="731A52C9" w14:textId="4BEE2389"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53E6D870" w14:textId="709D1191" w:rsidR="006D26C0" w:rsidRPr="001D673B" w:rsidRDefault="006D26C0" w:rsidP="006D26C0">
            <w:pPr>
              <w:pStyle w:val="Brezrazmikov"/>
              <w:jc w:val="center"/>
              <w:rPr>
                <w:rFonts w:ascii="Arial Nova" w:hAnsi="Arial Nova" w:cstheme="majorHAnsi"/>
                <w:sz w:val="26"/>
                <w:szCs w:val="26"/>
                <w:lang w:val="en-US" w:eastAsia="zh-CN"/>
              </w:rPr>
            </w:pPr>
            <w:r>
              <w:rPr>
                <w:rFonts w:ascii="Arial" w:hAnsi="Arial" w:cs="Arial"/>
              </w:rPr>
              <w:t>BK MRAVLJICA</w:t>
            </w:r>
          </w:p>
        </w:tc>
        <w:tc>
          <w:tcPr>
            <w:tcW w:w="1418" w:type="dxa"/>
            <w:tcBorders>
              <w:top w:val="single" w:sz="4" w:space="0" w:color="000000"/>
              <w:left w:val="double" w:sz="4" w:space="0" w:color="000000"/>
              <w:bottom w:val="single" w:sz="4" w:space="0" w:color="000000"/>
            </w:tcBorders>
            <w:tcMar>
              <w:left w:w="70" w:type="dxa"/>
              <w:right w:w="70" w:type="dxa"/>
            </w:tcMar>
          </w:tcPr>
          <w:p w14:paraId="5A0A1E6C" w14:textId="7103ECA1"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13DF7FD" w14:textId="05D2CFA3" w:rsidR="006D26C0" w:rsidRPr="001D673B" w:rsidRDefault="006D26C0" w:rsidP="006D26C0">
            <w:pPr>
              <w:pStyle w:val="Brezrazmikov"/>
              <w:jc w:val="center"/>
              <w:rPr>
                <w:rFonts w:ascii="Arial Nova" w:hAnsi="Arial Nova" w:cstheme="majorHAnsi"/>
                <w:sz w:val="26"/>
                <w:szCs w:val="26"/>
              </w:rPr>
            </w:pPr>
            <w:r>
              <w:rPr>
                <w:rFonts w:ascii="Arial" w:hAnsi="Arial" w:cs="Arial"/>
              </w:rPr>
              <w:t>OBOLNAR</w:t>
            </w:r>
          </w:p>
        </w:tc>
      </w:tr>
      <w:tr w:rsidR="006D26C0" w:rsidRPr="001D673B" w14:paraId="057FF965"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9DE82C8" w14:textId="2B7649F6"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84C071A" w14:textId="4BEE1C3F" w:rsidR="006D26C0" w:rsidRPr="001D673B" w:rsidRDefault="006D26C0" w:rsidP="006D26C0">
            <w:pPr>
              <w:pStyle w:val="Brezrazmikov"/>
              <w:jc w:val="center"/>
              <w:rPr>
                <w:rFonts w:ascii="Arial Nova" w:hAnsi="Arial Nova" w:cstheme="majorHAnsi"/>
                <w:sz w:val="26"/>
                <w:szCs w:val="26"/>
              </w:rPr>
            </w:pPr>
            <w:r>
              <w:rPr>
                <w:rFonts w:ascii="Arial" w:hAnsi="Arial" w:cs="Arial"/>
              </w:rPr>
              <w:t>BK GROSUPLJE</w:t>
            </w:r>
          </w:p>
        </w:tc>
        <w:tc>
          <w:tcPr>
            <w:tcW w:w="343" w:type="dxa"/>
            <w:tcBorders>
              <w:top w:val="single" w:sz="4" w:space="0" w:color="000000"/>
              <w:left w:val="single" w:sz="4" w:space="0" w:color="000000"/>
              <w:bottom w:val="single" w:sz="4" w:space="0" w:color="000000"/>
            </w:tcBorders>
            <w:tcMar>
              <w:left w:w="70" w:type="dxa"/>
              <w:right w:w="70" w:type="dxa"/>
            </w:tcMar>
          </w:tcPr>
          <w:p w14:paraId="27B93F1F" w14:textId="09D62068"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08B75777" w14:textId="2A53A202" w:rsidR="006D26C0" w:rsidRPr="001D673B" w:rsidRDefault="006D26C0" w:rsidP="006D26C0">
            <w:pPr>
              <w:pStyle w:val="Brezrazmikov"/>
              <w:jc w:val="center"/>
              <w:rPr>
                <w:rFonts w:ascii="Arial Nova" w:hAnsi="Arial Nova" w:cstheme="majorHAnsi"/>
                <w:sz w:val="26"/>
                <w:szCs w:val="26"/>
              </w:rPr>
            </w:pPr>
            <w:r>
              <w:rPr>
                <w:rFonts w:ascii="Arial" w:hAnsi="Arial" w:cs="Arial"/>
              </w:rPr>
              <w:t>ŠD GIB</w:t>
            </w:r>
          </w:p>
        </w:tc>
        <w:tc>
          <w:tcPr>
            <w:tcW w:w="1418" w:type="dxa"/>
            <w:tcBorders>
              <w:top w:val="single" w:sz="4" w:space="0" w:color="000000"/>
              <w:left w:val="double" w:sz="4" w:space="0" w:color="000000"/>
              <w:bottom w:val="single" w:sz="4" w:space="0" w:color="000000"/>
            </w:tcBorders>
            <w:tcMar>
              <w:left w:w="70" w:type="dxa"/>
              <w:right w:w="70" w:type="dxa"/>
            </w:tcMar>
          </w:tcPr>
          <w:p w14:paraId="7CA3237A" w14:textId="026C22BB"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12:2</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99508D1" w14:textId="0374575E" w:rsidR="006D26C0" w:rsidRPr="001D673B" w:rsidRDefault="006D26C0" w:rsidP="006D26C0">
            <w:pPr>
              <w:pStyle w:val="Brezrazmikov"/>
              <w:jc w:val="center"/>
              <w:rPr>
                <w:rFonts w:ascii="Arial Nova" w:hAnsi="Arial Nova" w:cstheme="majorHAnsi"/>
                <w:sz w:val="26"/>
                <w:szCs w:val="26"/>
              </w:rPr>
            </w:pPr>
            <w:r>
              <w:rPr>
                <w:rFonts w:ascii="Arial" w:hAnsi="Arial" w:cs="Arial"/>
              </w:rPr>
              <w:t>HORVAT</w:t>
            </w:r>
          </w:p>
        </w:tc>
      </w:tr>
      <w:tr w:rsidR="006D26C0" w:rsidRPr="001D673B" w14:paraId="5243ED71" w14:textId="77777777" w:rsidTr="001D673B">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98F4566" w14:textId="30EC2FF1"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8662C41" w14:textId="0D567553" w:rsidR="006D26C0" w:rsidRPr="001D673B" w:rsidRDefault="006D26C0" w:rsidP="006D26C0">
            <w:pPr>
              <w:pStyle w:val="Brezrazmikov"/>
              <w:jc w:val="center"/>
              <w:rPr>
                <w:rFonts w:ascii="Arial Nova" w:hAnsi="Arial Nova" w:cstheme="majorHAnsi"/>
                <w:sz w:val="26"/>
                <w:szCs w:val="26"/>
              </w:rPr>
            </w:pPr>
            <w:r>
              <w:rPr>
                <w:rFonts w:ascii="Arial" w:hAnsi="Arial" w:cs="Arial"/>
              </w:rPr>
              <w:t>BŠK MEDVODE</w:t>
            </w:r>
          </w:p>
        </w:tc>
        <w:tc>
          <w:tcPr>
            <w:tcW w:w="343" w:type="dxa"/>
            <w:tcBorders>
              <w:top w:val="single" w:sz="4" w:space="0" w:color="000000"/>
              <w:left w:val="single" w:sz="4" w:space="0" w:color="000000"/>
              <w:bottom w:val="single" w:sz="4" w:space="0" w:color="000000"/>
            </w:tcBorders>
            <w:tcMar>
              <w:left w:w="70" w:type="dxa"/>
              <w:right w:w="70" w:type="dxa"/>
            </w:tcMar>
          </w:tcPr>
          <w:p w14:paraId="72BC770D" w14:textId="76A5DCE4"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43302BD4" w14:textId="3AB7AD83" w:rsidR="006D26C0" w:rsidRPr="001D673B" w:rsidRDefault="006D26C0" w:rsidP="006D26C0">
            <w:pPr>
              <w:pStyle w:val="Brezrazmikov"/>
              <w:jc w:val="center"/>
              <w:rPr>
                <w:rFonts w:ascii="Arial Nova" w:hAnsi="Arial Nova" w:cstheme="majorHAnsi"/>
                <w:sz w:val="26"/>
                <w:szCs w:val="26"/>
              </w:rPr>
            </w:pPr>
            <w:r>
              <w:rPr>
                <w:rFonts w:ascii="Arial" w:hAnsi="Arial" w:cs="Arial"/>
              </w:rPr>
              <w:t>BŠK ZALOG</w:t>
            </w:r>
          </w:p>
        </w:tc>
        <w:tc>
          <w:tcPr>
            <w:tcW w:w="1418" w:type="dxa"/>
            <w:tcBorders>
              <w:top w:val="single" w:sz="4" w:space="0" w:color="000000"/>
              <w:left w:val="double" w:sz="4" w:space="0" w:color="000000"/>
              <w:bottom w:val="single" w:sz="4" w:space="0" w:color="000000"/>
            </w:tcBorders>
            <w:tcMar>
              <w:left w:w="70" w:type="dxa"/>
              <w:right w:w="70" w:type="dxa"/>
            </w:tcMar>
          </w:tcPr>
          <w:p w14:paraId="2A0E3278" w14:textId="6F5C8488"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8:6</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DB2DFE2" w14:textId="3018A70A" w:rsidR="006D26C0" w:rsidRPr="00957865" w:rsidRDefault="00957865" w:rsidP="006D26C0">
            <w:pPr>
              <w:pStyle w:val="Brezrazmikov"/>
              <w:jc w:val="center"/>
              <w:rPr>
                <w:rFonts w:ascii="Arial Nova" w:hAnsi="Arial Nova" w:cstheme="majorHAnsi"/>
                <w:szCs w:val="24"/>
              </w:rPr>
            </w:pPr>
            <w:r w:rsidRPr="00957865">
              <w:rPr>
                <w:rFonts w:ascii="Arial Nova" w:hAnsi="Arial Nova" w:cstheme="majorHAnsi"/>
                <w:szCs w:val="24"/>
              </w:rPr>
              <w:t>DJOKIĆ</w:t>
            </w:r>
          </w:p>
        </w:tc>
      </w:tr>
      <w:tr w:rsidR="006D26C0" w:rsidRPr="001D673B" w14:paraId="2F5AF872"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2F8EA23" w14:textId="77DC30CC"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23AEB45" w14:textId="46F223B4" w:rsidR="006D26C0" w:rsidRPr="001D673B" w:rsidRDefault="006D26C0" w:rsidP="006D26C0">
            <w:pPr>
              <w:pStyle w:val="Brezrazmikov"/>
              <w:jc w:val="center"/>
              <w:rPr>
                <w:rFonts w:ascii="Arial Nova" w:hAnsi="Arial Nova" w:cstheme="majorHAnsi"/>
                <w:sz w:val="26"/>
                <w:szCs w:val="26"/>
              </w:rPr>
            </w:pPr>
            <w:r>
              <w:rPr>
                <w:rFonts w:ascii="Arial" w:hAnsi="Arial" w:cs="Arial"/>
              </w:rPr>
              <w:t>BŠK RADNA</w:t>
            </w:r>
          </w:p>
        </w:tc>
        <w:tc>
          <w:tcPr>
            <w:tcW w:w="343" w:type="dxa"/>
            <w:tcBorders>
              <w:top w:val="single" w:sz="4" w:space="0" w:color="000000"/>
              <w:left w:val="single" w:sz="4" w:space="0" w:color="000000"/>
              <w:bottom w:val="single" w:sz="4" w:space="0" w:color="000000"/>
            </w:tcBorders>
            <w:tcMar>
              <w:left w:w="70" w:type="dxa"/>
              <w:right w:w="70" w:type="dxa"/>
            </w:tcMar>
          </w:tcPr>
          <w:p w14:paraId="5960BCDC" w14:textId="54180FFC"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6F3A3B6E" w14:textId="0FD9B49C" w:rsidR="006D26C0" w:rsidRPr="001D673B" w:rsidRDefault="006D26C0" w:rsidP="006D26C0">
            <w:pPr>
              <w:pStyle w:val="Brezrazmikov"/>
              <w:jc w:val="center"/>
              <w:rPr>
                <w:rFonts w:ascii="Arial Nova" w:hAnsi="Arial Nova" w:cstheme="majorHAnsi"/>
                <w:sz w:val="26"/>
                <w:szCs w:val="26"/>
              </w:rPr>
            </w:pPr>
            <w:r>
              <w:rPr>
                <w:rFonts w:ascii="Arial" w:hAnsi="Arial" w:cs="Arial"/>
              </w:rPr>
              <w:t>ŠD STRMEC</w:t>
            </w:r>
          </w:p>
        </w:tc>
        <w:tc>
          <w:tcPr>
            <w:tcW w:w="1418" w:type="dxa"/>
            <w:tcBorders>
              <w:top w:val="single" w:sz="4" w:space="0" w:color="000000"/>
              <w:left w:val="double" w:sz="4" w:space="0" w:color="000000"/>
              <w:bottom w:val="single" w:sz="4" w:space="0" w:color="000000"/>
            </w:tcBorders>
            <w:tcMar>
              <w:left w:w="70" w:type="dxa"/>
              <w:right w:w="70" w:type="dxa"/>
            </w:tcMar>
          </w:tcPr>
          <w:p w14:paraId="2806E04D" w14:textId="282DBB4B"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4:10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AD7AED5" w14:textId="6F7D347D" w:rsidR="006D26C0" w:rsidRPr="001D673B" w:rsidRDefault="006D26C0" w:rsidP="006D26C0">
            <w:pPr>
              <w:pStyle w:val="Brezrazmikov"/>
              <w:jc w:val="center"/>
              <w:rPr>
                <w:rFonts w:ascii="Arial Nova" w:hAnsi="Arial Nova" w:cstheme="majorHAnsi"/>
                <w:sz w:val="26"/>
                <w:szCs w:val="26"/>
              </w:rPr>
            </w:pPr>
            <w:r>
              <w:rPr>
                <w:rFonts w:ascii="Arial" w:hAnsi="Arial" w:cs="Arial"/>
              </w:rPr>
              <w:t>JAZBEC</w:t>
            </w:r>
          </w:p>
        </w:tc>
      </w:tr>
      <w:tr w:rsidR="006D26C0" w:rsidRPr="001D673B" w14:paraId="5B0A4380" w14:textId="77777777" w:rsidTr="001D673B">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2447A756" w14:textId="21D13448" w:rsidR="006D26C0" w:rsidRPr="001D673B" w:rsidRDefault="006D26C0" w:rsidP="006D26C0">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BEB4743" w14:textId="52508835" w:rsidR="006D26C0" w:rsidRPr="001D673B" w:rsidRDefault="006D26C0" w:rsidP="006D26C0">
            <w:pPr>
              <w:pStyle w:val="Brezrazmikov"/>
              <w:jc w:val="center"/>
              <w:rPr>
                <w:rFonts w:ascii="Arial Nova" w:hAnsi="Arial Nova" w:cs="Arial"/>
                <w:sz w:val="26"/>
                <w:szCs w:val="26"/>
              </w:rPr>
            </w:pPr>
            <w:r>
              <w:rPr>
                <w:rFonts w:ascii="Arial" w:hAnsi="Arial" w:cs="Arial"/>
              </w:rPr>
              <w:t>BŠK VRBA</w:t>
            </w:r>
          </w:p>
        </w:tc>
        <w:tc>
          <w:tcPr>
            <w:tcW w:w="343" w:type="dxa"/>
            <w:tcBorders>
              <w:top w:val="single" w:sz="4" w:space="0" w:color="000000"/>
              <w:left w:val="single" w:sz="4" w:space="0" w:color="000000"/>
              <w:bottom w:val="double" w:sz="12" w:space="0" w:color="000000"/>
            </w:tcBorders>
            <w:tcMar>
              <w:left w:w="70" w:type="dxa"/>
              <w:right w:w="70" w:type="dxa"/>
            </w:tcMar>
          </w:tcPr>
          <w:p w14:paraId="3C19B7F2" w14:textId="7EDF884D" w:rsidR="006D26C0" w:rsidRPr="001D673B" w:rsidRDefault="006D26C0" w:rsidP="006D26C0">
            <w:pPr>
              <w:pStyle w:val="Brezrazmikov"/>
              <w:jc w:val="center"/>
              <w:rPr>
                <w:rFonts w:ascii="Arial Nova" w:hAnsi="Arial Nova" w:cs="Arial"/>
                <w:sz w:val="26"/>
                <w:szCs w:val="26"/>
              </w:rPr>
            </w:pPr>
            <w:r>
              <w:rPr>
                <w:rFonts w:ascii="Arial" w:hAnsi="Arial" w:cs="Arial"/>
                <w:b/>
                <w:bCs/>
              </w:rPr>
              <w:t>:</w:t>
            </w:r>
          </w:p>
        </w:tc>
        <w:tc>
          <w:tcPr>
            <w:tcW w:w="2778" w:type="dxa"/>
            <w:tcBorders>
              <w:top w:val="single" w:sz="4" w:space="0" w:color="000000"/>
              <w:left w:val="single" w:sz="4" w:space="0" w:color="000000"/>
              <w:bottom w:val="double" w:sz="12" w:space="0" w:color="000000"/>
            </w:tcBorders>
            <w:tcMar>
              <w:left w:w="70" w:type="dxa"/>
              <w:right w:w="70" w:type="dxa"/>
            </w:tcMar>
          </w:tcPr>
          <w:p w14:paraId="41B29A40" w14:textId="4C9B9D16" w:rsidR="006D26C0" w:rsidRPr="001D673B" w:rsidRDefault="006D26C0" w:rsidP="006D26C0">
            <w:pPr>
              <w:pStyle w:val="Brezrazmikov"/>
              <w:jc w:val="center"/>
              <w:rPr>
                <w:rFonts w:ascii="Arial Nova" w:hAnsi="Arial Nova" w:cs="Arial"/>
                <w:sz w:val="26"/>
                <w:szCs w:val="26"/>
              </w:rPr>
            </w:pPr>
            <w:r>
              <w:rPr>
                <w:rFonts w:ascii="Arial" w:hAnsi="Arial" w:cs="Arial"/>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7BD47332" w14:textId="77777777" w:rsidR="006D26C0" w:rsidRPr="001D673B" w:rsidRDefault="006D26C0" w:rsidP="006D26C0">
            <w:pPr>
              <w:pStyle w:val="Brezrazmikov"/>
              <w:jc w:val="center"/>
              <w:rPr>
                <w:rFonts w:ascii="Arial Nova" w:hAnsi="Arial Nova" w:cstheme="majorHAnsi"/>
                <w:sz w:val="26"/>
                <w:szCs w:val="26"/>
              </w:rPr>
            </w:pPr>
          </w:p>
        </w:tc>
        <w:tc>
          <w:tcPr>
            <w:tcW w:w="2433"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0543F39" w14:textId="77777777" w:rsidR="006D26C0" w:rsidRPr="001D673B" w:rsidRDefault="006D26C0" w:rsidP="006D26C0">
            <w:pPr>
              <w:pStyle w:val="Brezrazmikov"/>
              <w:jc w:val="center"/>
              <w:rPr>
                <w:rFonts w:ascii="Arial Nova" w:hAnsi="Arial Nova" w:cstheme="majorHAnsi"/>
                <w:sz w:val="26"/>
                <w:szCs w:val="26"/>
              </w:rPr>
            </w:pPr>
          </w:p>
        </w:tc>
      </w:tr>
    </w:tbl>
    <w:p w14:paraId="71161BE8" w14:textId="77777777" w:rsidR="00536B98" w:rsidRDefault="00536B98" w:rsidP="00582B03">
      <w:pPr>
        <w:pStyle w:val="Brezrazmikov"/>
        <w:rPr>
          <w:rFonts w:ascii="Arial Nova" w:hAnsi="Arial Nova" w:cs="Times New Roman"/>
          <w:szCs w:val="24"/>
        </w:rPr>
      </w:pPr>
    </w:p>
    <w:p w14:paraId="3966D163" w14:textId="77777777" w:rsidR="006D26C0" w:rsidRPr="001D673B" w:rsidRDefault="006D26C0" w:rsidP="00582B03">
      <w:pPr>
        <w:pStyle w:val="Brezrazmikov"/>
        <w:rPr>
          <w:rFonts w:ascii="Arial Nova" w:hAnsi="Arial Nova" w:cs="Times New Roman"/>
          <w:szCs w:val="24"/>
        </w:rPr>
      </w:pPr>
    </w:p>
    <w:p w14:paraId="0838A673" w14:textId="77777777" w:rsidR="00536B98" w:rsidRPr="001D673B" w:rsidRDefault="00536B98" w:rsidP="00582B03">
      <w:pPr>
        <w:pStyle w:val="Brezrazmikov"/>
        <w:rPr>
          <w:rFonts w:ascii="Arial Nova" w:hAnsi="Arial Nova" w:cs="Times New Roman"/>
          <w:szCs w:val="24"/>
        </w:rPr>
      </w:pPr>
    </w:p>
    <w:tbl>
      <w:tblPr>
        <w:tblW w:w="10606" w:type="dxa"/>
        <w:jc w:val="center"/>
        <w:tblLook w:val="04A0" w:firstRow="1" w:lastRow="0" w:firstColumn="1" w:lastColumn="0" w:noHBand="0" w:noVBand="1"/>
      </w:tblPr>
      <w:tblGrid>
        <w:gridCol w:w="948"/>
        <w:gridCol w:w="2690"/>
        <w:gridCol w:w="343"/>
        <w:gridCol w:w="2778"/>
        <w:gridCol w:w="1418"/>
        <w:gridCol w:w="2429"/>
      </w:tblGrid>
      <w:tr w:rsidR="005270C7" w:rsidRPr="001D673B" w14:paraId="065BFC50" w14:textId="77777777" w:rsidTr="00467F49">
        <w:trPr>
          <w:trHeight w:val="255"/>
          <w:jc w:val="center"/>
        </w:trPr>
        <w:tc>
          <w:tcPr>
            <w:tcW w:w="10606"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326FCEC4" w14:textId="032F58EB" w:rsidR="005270C7" w:rsidRPr="001D673B" w:rsidRDefault="005270C7" w:rsidP="00467F49">
            <w:pPr>
              <w:pStyle w:val="Brezrazmikov"/>
              <w:jc w:val="center"/>
              <w:rPr>
                <w:rFonts w:ascii="Arial Nova" w:hAnsi="Arial Nova" w:cstheme="majorHAnsi"/>
                <w:sz w:val="26"/>
                <w:szCs w:val="26"/>
              </w:rPr>
            </w:pPr>
            <w:r w:rsidRPr="001D673B">
              <w:rPr>
                <w:rFonts w:ascii="Arial Nova" w:hAnsi="Arial Nova" w:cstheme="majorHAnsi"/>
                <w:sz w:val="26"/>
                <w:szCs w:val="26"/>
              </w:rPr>
              <w:t xml:space="preserve">2. KROG – </w:t>
            </w:r>
            <w:r w:rsidR="00FD03F6" w:rsidRPr="001D673B">
              <w:rPr>
                <w:rFonts w:ascii="Arial Nova" w:hAnsi="Arial Nova" w:cs="Tahoma"/>
                <w:sz w:val="26"/>
                <w:szCs w:val="26"/>
              </w:rPr>
              <w:t>torek, 0</w:t>
            </w:r>
            <w:r w:rsidR="006D26C0">
              <w:rPr>
                <w:rFonts w:ascii="Arial Nova" w:hAnsi="Arial Nova" w:cs="Tahoma"/>
                <w:sz w:val="26"/>
                <w:szCs w:val="26"/>
              </w:rPr>
              <w:t>9</w:t>
            </w:r>
            <w:r w:rsidR="00FD03F6" w:rsidRPr="001D673B">
              <w:rPr>
                <w:rFonts w:ascii="Arial Nova" w:hAnsi="Arial Nova" w:cs="Tahoma"/>
                <w:sz w:val="26"/>
                <w:szCs w:val="26"/>
              </w:rPr>
              <w:t>.09.</w:t>
            </w:r>
            <w:r w:rsidR="006D26C0">
              <w:rPr>
                <w:rFonts w:ascii="Arial Nova" w:hAnsi="Arial Nova" w:cs="Tahoma"/>
                <w:sz w:val="26"/>
                <w:szCs w:val="26"/>
              </w:rPr>
              <w:t>2</w:t>
            </w:r>
            <w:r w:rsidR="00FD03F6" w:rsidRPr="001D673B">
              <w:rPr>
                <w:rFonts w:ascii="Arial Nova" w:hAnsi="Arial Nova" w:cs="Tahoma"/>
                <w:sz w:val="26"/>
                <w:szCs w:val="26"/>
              </w:rPr>
              <w:t>02</w:t>
            </w:r>
            <w:r w:rsidR="006D26C0">
              <w:rPr>
                <w:rFonts w:ascii="Arial Nova" w:hAnsi="Arial Nova" w:cs="Tahoma"/>
                <w:sz w:val="26"/>
                <w:szCs w:val="26"/>
              </w:rPr>
              <w:t>5</w:t>
            </w:r>
          </w:p>
        </w:tc>
      </w:tr>
      <w:tr w:rsidR="006D26C0" w:rsidRPr="001D673B" w14:paraId="4352EF88" w14:textId="77777777" w:rsidTr="00467F49">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11EB4B01" w14:textId="396542ED"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AA912D9" w14:textId="0C601793" w:rsidR="006D26C0" w:rsidRPr="001D673B" w:rsidRDefault="006D26C0" w:rsidP="006D26C0">
            <w:pPr>
              <w:pStyle w:val="Brezrazmikov"/>
              <w:jc w:val="center"/>
              <w:rPr>
                <w:rFonts w:ascii="Arial Nova" w:hAnsi="Arial Nova" w:cstheme="majorHAnsi"/>
                <w:sz w:val="26"/>
                <w:szCs w:val="26"/>
              </w:rPr>
            </w:pPr>
            <w:r>
              <w:rPr>
                <w:rFonts w:ascii="Arial" w:hAnsi="Arial" w:cs="Arial"/>
              </w:rPr>
              <w:t>BŠK ZALOG</w:t>
            </w:r>
          </w:p>
        </w:tc>
        <w:tc>
          <w:tcPr>
            <w:tcW w:w="343" w:type="dxa"/>
            <w:tcBorders>
              <w:top w:val="double" w:sz="12" w:space="0" w:color="000000"/>
              <w:left w:val="single" w:sz="4" w:space="0" w:color="000000"/>
              <w:bottom w:val="single" w:sz="4" w:space="0" w:color="000000"/>
            </w:tcBorders>
            <w:tcMar>
              <w:left w:w="70" w:type="dxa"/>
              <w:right w:w="70" w:type="dxa"/>
            </w:tcMar>
          </w:tcPr>
          <w:p w14:paraId="1344CC20" w14:textId="4CC26228"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double" w:sz="12" w:space="0" w:color="000000"/>
              <w:left w:val="single" w:sz="4" w:space="0" w:color="000000"/>
              <w:bottom w:val="single" w:sz="4" w:space="0" w:color="000000"/>
            </w:tcBorders>
            <w:tcMar>
              <w:left w:w="70" w:type="dxa"/>
              <w:right w:w="70" w:type="dxa"/>
            </w:tcMar>
          </w:tcPr>
          <w:p w14:paraId="5157B16E" w14:textId="565F6DEF" w:rsidR="006D26C0" w:rsidRPr="001D673B" w:rsidRDefault="006D26C0" w:rsidP="006D26C0">
            <w:pPr>
              <w:pStyle w:val="Brezrazmikov"/>
              <w:jc w:val="center"/>
              <w:rPr>
                <w:rFonts w:ascii="Arial Nova" w:hAnsi="Arial Nova" w:cstheme="majorHAnsi"/>
                <w:sz w:val="26"/>
                <w:szCs w:val="26"/>
              </w:rPr>
            </w:pPr>
            <w:r>
              <w:rPr>
                <w:rFonts w:ascii="Arial" w:hAnsi="Arial" w:cs="Arial"/>
              </w:rPr>
              <w:t>BŠK RADNA</w:t>
            </w:r>
          </w:p>
        </w:tc>
        <w:tc>
          <w:tcPr>
            <w:tcW w:w="1418" w:type="dxa"/>
            <w:tcBorders>
              <w:top w:val="double" w:sz="12" w:space="0" w:color="000000"/>
              <w:left w:val="double" w:sz="4" w:space="0" w:color="000000"/>
              <w:bottom w:val="single" w:sz="4" w:space="0" w:color="000000"/>
            </w:tcBorders>
            <w:tcMar>
              <w:left w:w="70" w:type="dxa"/>
              <w:right w:w="70" w:type="dxa"/>
            </w:tcMar>
          </w:tcPr>
          <w:p w14:paraId="2C3E9F94" w14:textId="2645E773"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4:10</w:t>
            </w:r>
          </w:p>
        </w:tc>
        <w:tc>
          <w:tcPr>
            <w:tcW w:w="2429"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797CC9B4" w14:textId="6508D26E" w:rsidR="006D26C0" w:rsidRPr="001D673B" w:rsidRDefault="006D26C0" w:rsidP="006D26C0">
            <w:pPr>
              <w:pStyle w:val="Brezrazmikov"/>
              <w:jc w:val="center"/>
              <w:rPr>
                <w:rFonts w:ascii="Arial Nova" w:hAnsi="Arial Nova" w:cstheme="majorHAnsi"/>
                <w:sz w:val="26"/>
                <w:szCs w:val="26"/>
              </w:rPr>
            </w:pPr>
            <w:r>
              <w:rPr>
                <w:rFonts w:ascii="Arial" w:hAnsi="Arial" w:cs="Arial"/>
              </w:rPr>
              <w:t>DJOKIĆ</w:t>
            </w:r>
          </w:p>
        </w:tc>
      </w:tr>
      <w:tr w:rsidR="006D26C0" w:rsidRPr="001D673B" w14:paraId="272AB2CB" w14:textId="77777777" w:rsidTr="00467F49">
        <w:trPr>
          <w:trHeight w:val="90"/>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FBC1909" w14:textId="53095A3D"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E1945EF" w14:textId="5D751367" w:rsidR="006D26C0" w:rsidRPr="001D673B" w:rsidRDefault="006D26C0" w:rsidP="006D26C0">
            <w:pPr>
              <w:pStyle w:val="Brezrazmikov"/>
              <w:jc w:val="center"/>
              <w:rPr>
                <w:rFonts w:ascii="Arial Nova" w:hAnsi="Arial Nova" w:cstheme="majorHAnsi"/>
                <w:sz w:val="26"/>
                <w:szCs w:val="26"/>
              </w:rPr>
            </w:pPr>
            <w:r>
              <w:rPr>
                <w:rFonts w:ascii="Arial" w:hAnsi="Arial" w:cs="Arial"/>
              </w:rPr>
              <w:t>ŠD GIB</w:t>
            </w:r>
          </w:p>
        </w:tc>
        <w:tc>
          <w:tcPr>
            <w:tcW w:w="343" w:type="dxa"/>
            <w:tcBorders>
              <w:top w:val="single" w:sz="4" w:space="0" w:color="000000"/>
              <w:left w:val="single" w:sz="4" w:space="0" w:color="000000"/>
              <w:bottom w:val="single" w:sz="4" w:space="0" w:color="000000"/>
            </w:tcBorders>
            <w:tcMar>
              <w:left w:w="70" w:type="dxa"/>
              <w:right w:w="70" w:type="dxa"/>
            </w:tcMar>
          </w:tcPr>
          <w:p w14:paraId="3A9CCF98" w14:textId="583C7D32"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2CD4D808" w14:textId="26095B44" w:rsidR="006D26C0" w:rsidRPr="001D673B" w:rsidRDefault="006D26C0" w:rsidP="006D26C0">
            <w:pPr>
              <w:pStyle w:val="Brezrazmikov"/>
              <w:jc w:val="center"/>
              <w:rPr>
                <w:rFonts w:ascii="Arial Nova" w:hAnsi="Arial Nova" w:cstheme="majorHAnsi"/>
                <w:sz w:val="26"/>
                <w:szCs w:val="26"/>
              </w:rPr>
            </w:pPr>
            <w:r>
              <w:rPr>
                <w:rFonts w:ascii="Arial" w:hAnsi="Arial" w:cs="Arial"/>
              </w:rPr>
              <w:t>BŠK MEDVODE</w:t>
            </w:r>
          </w:p>
        </w:tc>
        <w:tc>
          <w:tcPr>
            <w:tcW w:w="1418" w:type="dxa"/>
            <w:tcBorders>
              <w:top w:val="single" w:sz="4" w:space="0" w:color="000000"/>
              <w:left w:val="double" w:sz="4" w:space="0" w:color="000000"/>
              <w:bottom w:val="single" w:sz="4" w:space="0" w:color="000000"/>
            </w:tcBorders>
            <w:tcMar>
              <w:left w:w="70" w:type="dxa"/>
              <w:right w:w="70" w:type="dxa"/>
            </w:tcMar>
          </w:tcPr>
          <w:p w14:paraId="7C706E43" w14:textId="1100E299"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0430BDC" w14:textId="118FDA08" w:rsidR="006D26C0" w:rsidRPr="001D673B" w:rsidRDefault="00957865" w:rsidP="006D26C0">
            <w:pPr>
              <w:pStyle w:val="Brezrazmikov"/>
              <w:jc w:val="center"/>
              <w:rPr>
                <w:rFonts w:ascii="Arial Nova" w:hAnsi="Arial Nova" w:cstheme="majorHAnsi"/>
                <w:sz w:val="26"/>
                <w:szCs w:val="26"/>
              </w:rPr>
            </w:pPr>
            <w:r>
              <w:rPr>
                <w:rFonts w:ascii="Arial" w:hAnsi="Arial" w:cs="Arial"/>
              </w:rPr>
              <w:t>RADOŠ</w:t>
            </w:r>
          </w:p>
        </w:tc>
      </w:tr>
      <w:tr w:rsidR="006D26C0" w:rsidRPr="001D673B" w14:paraId="679936F0" w14:textId="77777777" w:rsidTr="00467F49">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C19CE3F" w14:textId="285924C7"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50A0719" w14:textId="6F764EAD" w:rsidR="006D26C0" w:rsidRPr="001D673B" w:rsidRDefault="006D26C0" w:rsidP="006D26C0">
            <w:pPr>
              <w:pStyle w:val="Brezrazmikov"/>
              <w:jc w:val="center"/>
              <w:rPr>
                <w:rFonts w:ascii="Arial Nova" w:hAnsi="Arial Nova" w:cstheme="majorHAnsi"/>
                <w:sz w:val="26"/>
                <w:szCs w:val="26"/>
              </w:rPr>
            </w:pPr>
            <w:r>
              <w:rPr>
                <w:rFonts w:ascii="Arial" w:hAnsi="Arial" w:cs="Arial"/>
              </w:rPr>
              <w:t>BK MRAVLJICA</w:t>
            </w:r>
          </w:p>
        </w:tc>
        <w:tc>
          <w:tcPr>
            <w:tcW w:w="343" w:type="dxa"/>
            <w:tcBorders>
              <w:top w:val="single" w:sz="4" w:space="0" w:color="000000"/>
              <w:left w:val="single" w:sz="4" w:space="0" w:color="000000"/>
              <w:bottom w:val="single" w:sz="4" w:space="0" w:color="000000"/>
            </w:tcBorders>
            <w:tcMar>
              <w:left w:w="70" w:type="dxa"/>
              <w:right w:w="70" w:type="dxa"/>
            </w:tcMar>
          </w:tcPr>
          <w:p w14:paraId="1CBF3D79" w14:textId="239BD576"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6FA61A4E" w14:textId="4FFF19B1" w:rsidR="006D26C0" w:rsidRPr="001D673B" w:rsidRDefault="006D26C0" w:rsidP="006D26C0">
            <w:pPr>
              <w:pStyle w:val="Brezrazmikov"/>
              <w:jc w:val="center"/>
              <w:rPr>
                <w:rFonts w:ascii="Arial Nova" w:hAnsi="Arial Nova" w:cstheme="majorHAnsi"/>
                <w:sz w:val="26"/>
                <w:szCs w:val="26"/>
              </w:rPr>
            </w:pPr>
            <w:r>
              <w:rPr>
                <w:rFonts w:ascii="Arial" w:hAnsi="Arial" w:cs="Arial"/>
              </w:rPr>
              <w:t>BK GROSUPLJE</w:t>
            </w:r>
          </w:p>
        </w:tc>
        <w:tc>
          <w:tcPr>
            <w:tcW w:w="1418" w:type="dxa"/>
            <w:tcBorders>
              <w:top w:val="single" w:sz="4" w:space="0" w:color="000000"/>
              <w:left w:val="double" w:sz="4" w:space="0" w:color="000000"/>
              <w:bottom w:val="single" w:sz="4" w:space="0" w:color="000000"/>
            </w:tcBorders>
            <w:tcMar>
              <w:left w:w="70" w:type="dxa"/>
              <w:right w:w="70" w:type="dxa"/>
            </w:tcMar>
          </w:tcPr>
          <w:p w14:paraId="524C09E3" w14:textId="35242881"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5:9</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A242481" w14:textId="0522EB33" w:rsidR="006D26C0" w:rsidRPr="001D673B" w:rsidRDefault="006D26C0" w:rsidP="006D26C0">
            <w:pPr>
              <w:pStyle w:val="Brezrazmikov"/>
              <w:jc w:val="center"/>
              <w:rPr>
                <w:rFonts w:ascii="Arial Nova" w:hAnsi="Arial Nova" w:cstheme="majorHAnsi"/>
                <w:sz w:val="26"/>
                <w:szCs w:val="26"/>
              </w:rPr>
            </w:pPr>
            <w:r>
              <w:rPr>
                <w:rFonts w:ascii="Arial" w:hAnsi="Arial" w:cs="Arial"/>
              </w:rPr>
              <w:t>HU</w:t>
            </w:r>
            <w:r w:rsidR="00957865">
              <w:rPr>
                <w:rFonts w:ascii="Arial" w:hAnsi="Arial" w:cs="Arial"/>
              </w:rPr>
              <w:t>ŠKO</w:t>
            </w:r>
          </w:p>
        </w:tc>
      </w:tr>
      <w:tr w:rsidR="006D26C0" w:rsidRPr="001D673B" w14:paraId="3C0DDF7D" w14:textId="77777777" w:rsidTr="00467F49">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BDD795D" w14:textId="42A87CCB"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A85DF5D" w14:textId="28B53125" w:rsidR="006D26C0" w:rsidRPr="001D673B" w:rsidRDefault="006D26C0" w:rsidP="006D26C0">
            <w:pPr>
              <w:pStyle w:val="Brezrazmikov"/>
              <w:jc w:val="center"/>
              <w:rPr>
                <w:rFonts w:ascii="Arial Nova" w:hAnsi="Arial Nova" w:cstheme="majorHAnsi"/>
                <w:sz w:val="26"/>
                <w:szCs w:val="26"/>
              </w:rPr>
            </w:pPr>
            <w:r>
              <w:rPr>
                <w:rFonts w:ascii="Arial" w:hAnsi="Arial" w:cs="Arial"/>
              </w:rPr>
              <w:t>BK BLAGAJANA</w:t>
            </w:r>
          </w:p>
        </w:tc>
        <w:tc>
          <w:tcPr>
            <w:tcW w:w="343" w:type="dxa"/>
            <w:tcBorders>
              <w:top w:val="single" w:sz="4" w:space="0" w:color="000000"/>
              <w:left w:val="single" w:sz="4" w:space="0" w:color="000000"/>
              <w:bottom w:val="single" w:sz="4" w:space="0" w:color="000000"/>
            </w:tcBorders>
            <w:tcMar>
              <w:left w:w="70" w:type="dxa"/>
              <w:right w:w="70" w:type="dxa"/>
            </w:tcMar>
          </w:tcPr>
          <w:p w14:paraId="7CD6F947" w14:textId="2C58D1BB"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5E261ACB" w14:textId="08897AEA" w:rsidR="006D26C0" w:rsidRPr="001D673B" w:rsidRDefault="006D26C0" w:rsidP="006D26C0">
            <w:pPr>
              <w:pStyle w:val="Brezrazmikov"/>
              <w:jc w:val="center"/>
              <w:rPr>
                <w:rFonts w:ascii="Arial Nova" w:hAnsi="Arial Nova" w:cstheme="majorHAnsi"/>
                <w:sz w:val="26"/>
                <w:szCs w:val="26"/>
              </w:rPr>
            </w:pPr>
            <w:r>
              <w:rPr>
                <w:rFonts w:ascii="Arial" w:hAnsi="Arial" w:cs="Arial"/>
              </w:rPr>
              <w:t>ŠD SLOGA</w:t>
            </w:r>
          </w:p>
        </w:tc>
        <w:tc>
          <w:tcPr>
            <w:tcW w:w="1418" w:type="dxa"/>
            <w:tcBorders>
              <w:top w:val="single" w:sz="4" w:space="0" w:color="000000"/>
              <w:left w:val="double" w:sz="4" w:space="0" w:color="000000"/>
              <w:bottom w:val="single" w:sz="4" w:space="0" w:color="000000"/>
            </w:tcBorders>
            <w:tcMar>
              <w:left w:w="70" w:type="dxa"/>
              <w:right w:w="70" w:type="dxa"/>
            </w:tcMar>
          </w:tcPr>
          <w:p w14:paraId="76DEBD47" w14:textId="603A1659"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3:11</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A103D56" w14:textId="1D01D2BE" w:rsidR="006D26C0" w:rsidRPr="001D673B" w:rsidRDefault="00957865" w:rsidP="006D26C0">
            <w:pPr>
              <w:pStyle w:val="Brezrazmikov"/>
              <w:jc w:val="center"/>
              <w:rPr>
                <w:rFonts w:ascii="Arial Nova" w:hAnsi="Arial Nova" w:cstheme="majorHAnsi"/>
                <w:sz w:val="26"/>
                <w:szCs w:val="26"/>
              </w:rPr>
            </w:pPr>
            <w:r>
              <w:rPr>
                <w:rFonts w:ascii="Arial" w:hAnsi="Arial" w:cs="Arial"/>
              </w:rPr>
              <w:t>JAZBEC</w:t>
            </w:r>
          </w:p>
        </w:tc>
      </w:tr>
      <w:tr w:rsidR="006D26C0" w:rsidRPr="001D673B" w14:paraId="31D1EE6A" w14:textId="77777777" w:rsidTr="00467F49">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B4390AE" w14:textId="14F46653"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A124DFB" w14:textId="4A2B1A4E" w:rsidR="006D26C0" w:rsidRPr="001D673B" w:rsidRDefault="006D26C0" w:rsidP="006D26C0">
            <w:pPr>
              <w:pStyle w:val="Brezrazmikov"/>
              <w:jc w:val="center"/>
              <w:rPr>
                <w:rFonts w:ascii="Arial Nova" w:hAnsi="Arial Nova" w:cstheme="majorHAnsi"/>
                <w:sz w:val="26"/>
                <w:szCs w:val="26"/>
              </w:rPr>
            </w:pPr>
            <w:r>
              <w:rPr>
                <w:rFonts w:ascii="Arial" w:hAnsi="Arial" w:cs="Arial"/>
              </w:rPr>
              <w:t>BŠK VRBA</w:t>
            </w:r>
          </w:p>
        </w:tc>
        <w:tc>
          <w:tcPr>
            <w:tcW w:w="343" w:type="dxa"/>
            <w:tcBorders>
              <w:top w:val="single" w:sz="4" w:space="0" w:color="000000"/>
              <w:left w:val="single" w:sz="4" w:space="0" w:color="000000"/>
              <w:bottom w:val="single" w:sz="4" w:space="0" w:color="000000"/>
            </w:tcBorders>
            <w:tcMar>
              <w:left w:w="70" w:type="dxa"/>
              <w:right w:w="70" w:type="dxa"/>
            </w:tcMar>
          </w:tcPr>
          <w:p w14:paraId="5B46903E" w14:textId="6672BFCF"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3D18703E" w14:textId="3A413632" w:rsidR="006D26C0" w:rsidRPr="001D673B" w:rsidRDefault="006D26C0" w:rsidP="006D26C0">
            <w:pPr>
              <w:pStyle w:val="Brezrazmikov"/>
              <w:jc w:val="center"/>
              <w:rPr>
                <w:rFonts w:ascii="Arial Nova" w:hAnsi="Arial Nova" w:cstheme="majorHAnsi"/>
                <w:sz w:val="26"/>
                <w:szCs w:val="26"/>
              </w:rPr>
            </w:pPr>
            <w:r>
              <w:rPr>
                <w:rFonts w:ascii="Arial" w:hAnsi="Arial" w:cs="Arial"/>
              </w:rPr>
              <w:t>SD STRAHOVICA</w:t>
            </w:r>
          </w:p>
        </w:tc>
        <w:tc>
          <w:tcPr>
            <w:tcW w:w="1418" w:type="dxa"/>
            <w:tcBorders>
              <w:top w:val="single" w:sz="4" w:space="0" w:color="000000"/>
              <w:left w:val="double" w:sz="4" w:space="0" w:color="000000"/>
              <w:bottom w:val="single" w:sz="4" w:space="0" w:color="000000"/>
            </w:tcBorders>
            <w:tcMar>
              <w:left w:w="70" w:type="dxa"/>
              <w:right w:w="70" w:type="dxa"/>
            </w:tcMar>
          </w:tcPr>
          <w:p w14:paraId="6D96CC91" w14:textId="311BF802"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4:10</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D32D2E8" w14:textId="51B15339"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Cs w:val="26"/>
              </w:rPr>
              <w:t>BALOH</w:t>
            </w:r>
          </w:p>
        </w:tc>
      </w:tr>
      <w:tr w:rsidR="006D26C0" w:rsidRPr="001D673B" w14:paraId="27B6C889" w14:textId="77777777" w:rsidTr="00467F49">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186CE1E" w14:textId="7B8F347F" w:rsidR="006D26C0" w:rsidRPr="001D673B" w:rsidRDefault="006D26C0" w:rsidP="006D26C0">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0B9E38B5" w14:textId="729CEF36" w:rsidR="006D26C0" w:rsidRPr="001D673B" w:rsidRDefault="006D26C0" w:rsidP="006D26C0">
            <w:pPr>
              <w:pStyle w:val="Brezrazmikov"/>
              <w:jc w:val="center"/>
              <w:rPr>
                <w:rFonts w:ascii="Arial Nova" w:hAnsi="Arial Nova" w:cs="Arial"/>
                <w:sz w:val="26"/>
                <w:szCs w:val="26"/>
              </w:rPr>
            </w:pPr>
            <w:r>
              <w:rPr>
                <w:rFonts w:ascii="Arial" w:hAnsi="Arial" w:cs="Arial"/>
              </w:rPr>
              <w:t>ŠD STRMEC</w:t>
            </w:r>
          </w:p>
        </w:tc>
        <w:tc>
          <w:tcPr>
            <w:tcW w:w="343" w:type="dxa"/>
            <w:tcBorders>
              <w:top w:val="single" w:sz="4" w:space="0" w:color="000000"/>
              <w:left w:val="single" w:sz="4" w:space="0" w:color="000000"/>
              <w:bottom w:val="double" w:sz="12" w:space="0" w:color="000000"/>
            </w:tcBorders>
            <w:tcMar>
              <w:left w:w="70" w:type="dxa"/>
              <w:right w:w="70" w:type="dxa"/>
            </w:tcMar>
          </w:tcPr>
          <w:p w14:paraId="4FF22922" w14:textId="2749F340" w:rsidR="006D26C0" w:rsidRPr="001D673B" w:rsidRDefault="006D26C0" w:rsidP="006D26C0">
            <w:pPr>
              <w:pStyle w:val="Brezrazmikov"/>
              <w:jc w:val="center"/>
              <w:rPr>
                <w:rFonts w:ascii="Arial Nova" w:hAnsi="Arial Nova" w:cs="Arial"/>
                <w:sz w:val="26"/>
                <w:szCs w:val="26"/>
              </w:rPr>
            </w:pPr>
            <w:r>
              <w:rPr>
                <w:rFonts w:ascii="Arial" w:hAnsi="Arial" w:cs="Arial"/>
                <w:b/>
                <w:bCs/>
              </w:rPr>
              <w:t>:</w:t>
            </w:r>
          </w:p>
        </w:tc>
        <w:tc>
          <w:tcPr>
            <w:tcW w:w="2778" w:type="dxa"/>
            <w:tcBorders>
              <w:top w:val="single" w:sz="4" w:space="0" w:color="000000"/>
              <w:left w:val="single" w:sz="4" w:space="0" w:color="000000"/>
              <w:bottom w:val="double" w:sz="12" w:space="0" w:color="000000"/>
            </w:tcBorders>
            <w:tcMar>
              <w:left w:w="70" w:type="dxa"/>
              <w:right w:w="70" w:type="dxa"/>
            </w:tcMar>
          </w:tcPr>
          <w:p w14:paraId="1820CBBB" w14:textId="4A46F3B8" w:rsidR="006D26C0" w:rsidRPr="001D673B" w:rsidRDefault="006D26C0" w:rsidP="006D26C0">
            <w:pPr>
              <w:pStyle w:val="Brezrazmikov"/>
              <w:jc w:val="center"/>
              <w:rPr>
                <w:rFonts w:ascii="Arial Nova" w:hAnsi="Arial Nova" w:cs="Arial"/>
                <w:sz w:val="26"/>
                <w:szCs w:val="26"/>
              </w:rPr>
            </w:pPr>
            <w:r>
              <w:rPr>
                <w:rFonts w:ascii="Arial" w:hAnsi="Arial" w:cs="Arial"/>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3D347843" w14:textId="77777777" w:rsidR="006D26C0" w:rsidRPr="001D673B" w:rsidRDefault="006D26C0" w:rsidP="006D26C0">
            <w:pPr>
              <w:pStyle w:val="Brezrazmikov"/>
              <w:jc w:val="center"/>
              <w:rPr>
                <w:rFonts w:ascii="Arial Nova" w:hAnsi="Arial Nova" w:cstheme="majorHAnsi"/>
                <w:sz w:val="26"/>
                <w:szCs w:val="26"/>
              </w:rPr>
            </w:pPr>
          </w:p>
        </w:tc>
        <w:tc>
          <w:tcPr>
            <w:tcW w:w="2429"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0F66614" w14:textId="77777777" w:rsidR="006D26C0" w:rsidRPr="001D673B" w:rsidRDefault="006D26C0" w:rsidP="006D26C0">
            <w:pPr>
              <w:pStyle w:val="Brezrazmikov"/>
              <w:jc w:val="center"/>
              <w:rPr>
                <w:rFonts w:ascii="Arial Nova" w:hAnsi="Arial Nova" w:cstheme="majorHAnsi"/>
                <w:sz w:val="26"/>
                <w:szCs w:val="26"/>
              </w:rPr>
            </w:pPr>
          </w:p>
        </w:tc>
      </w:tr>
    </w:tbl>
    <w:p w14:paraId="053F91E5" w14:textId="77777777" w:rsidR="00536B98" w:rsidRPr="001D673B" w:rsidRDefault="00536B98" w:rsidP="00390419">
      <w:pPr>
        <w:pStyle w:val="Brezrazmikov"/>
        <w:rPr>
          <w:rFonts w:ascii="Arial Nova" w:hAnsi="Arial Nova" w:cs="Times New Roman"/>
          <w:szCs w:val="24"/>
        </w:rPr>
      </w:pPr>
    </w:p>
    <w:p w14:paraId="3765CFF9" w14:textId="77777777" w:rsidR="00390419" w:rsidRDefault="00390419" w:rsidP="005270C7">
      <w:pPr>
        <w:pStyle w:val="Brezrazmikov"/>
        <w:jc w:val="center"/>
        <w:rPr>
          <w:rFonts w:ascii="Arial Nova" w:hAnsi="Arial Nova" w:cs="Times New Roman"/>
          <w:szCs w:val="24"/>
        </w:rPr>
      </w:pPr>
    </w:p>
    <w:p w14:paraId="7697DAE5" w14:textId="77777777" w:rsidR="006D26C0" w:rsidRPr="001D673B" w:rsidRDefault="006D26C0" w:rsidP="005270C7">
      <w:pPr>
        <w:pStyle w:val="Brezrazmikov"/>
        <w:jc w:val="center"/>
        <w:rPr>
          <w:rFonts w:ascii="Arial Nova" w:hAnsi="Arial Nova" w:cs="Times New Roman"/>
          <w:szCs w:val="24"/>
        </w:rPr>
      </w:pPr>
    </w:p>
    <w:tbl>
      <w:tblPr>
        <w:tblW w:w="10610" w:type="dxa"/>
        <w:jc w:val="center"/>
        <w:tblLook w:val="04A0" w:firstRow="1" w:lastRow="0" w:firstColumn="1" w:lastColumn="0" w:noHBand="0" w:noVBand="1"/>
      </w:tblPr>
      <w:tblGrid>
        <w:gridCol w:w="948"/>
        <w:gridCol w:w="2690"/>
        <w:gridCol w:w="343"/>
        <w:gridCol w:w="2778"/>
        <w:gridCol w:w="1418"/>
        <w:gridCol w:w="2433"/>
      </w:tblGrid>
      <w:tr w:rsidR="005270C7" w:rsidRPr="001D673B" w14:paraId="08C691D9" w14:textId="77777777" w:rsidTr="00467F49">
        <w:trPr>
          <w:trHeight w:val="255"/>
          <w:jc w:val="center"/>
        </w:trPr>
        <w:tc>
          <w:tcPr>
            <w:tcW w:w="1061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93DF400" w14:textId="72A8CEE4" w:rsidR="005270C7" w:rsidRPr="001D673B" w:rsidRDefault="005270C7" w:rsidP="005E2B18">
            <w:pPr>
              <w:pStyle w:val="Brezrazmikov"/>
              <w:jc w:val="center"/>
              <w:rPr>
                <w:rFonts w:ascii="Arial Nova" w:hAnsi="Arial Nova" w:cstheme="majorHAnsi"/>
                <w:sz w:val="26"/>
                <w:szCs w:val="26"/>
              </w:rPr>
            </w:pPr>
            <w:r w:rsidRPr="001D673B">
              <w:rPr>
                <w:rFonts w:ascii="Arial Nova" w:hAnsi="Arial Nova" w:cstheme="majorHAnsi"/>
                <w:sz w:val="26"/>
                <w:szCs w:val="26"/>
              </w:rPr>
              <w:t xml:space="preserve">3. KROG – </w:t>
            </w:r>
            <w:r w:rsidR="00FD03F6" w:rsidRPr="001D673B">
              <w:rPr>
                <w:rFonts w:ascii="Arial Nova" w:hAnsi="Arial Nova" w:cs="Tahoma"/>
                <w:sz w:val="26"/>
                <w:szCs w:val="26"/>
              </w:rPr>
              <w:t>torek, 1</w:t>
            </w:r>
            <w:r w:rsidR="006D26C0">
              <w:rPr>
                <w:rFonts w:ascii="Arial Nova" w:hAnsi="Arial Nova" w:cs="Tahoma"/>
                <w:sz w:val="26"/>
                <w:szCs w:val="26"/>
              </w:rPr>
              <w:t>6</w:t>
            </w:r>
            <w:r w:rsidR="00FD03F6" w:rsidRPr="001D673B">
              <w:rPr>
                <w:rFonts w:ascii="Arial Nova" w:hAnsi="Arial Nova" w:cs="Tahoma"/>
                <w:sz w:val="26"/>
                <w:szCs w:val="26"/>
              </w:rPr>
              <w:t>.09.202</w:t>
            </w:r>
            <w:r w:rsidR="006D26C0">
              <w:rPr>
                <w:rFonts w:ascii="Arial Nova" w:hAnsi="Arial Nova" w:cs="Tahoma"/>
                <w:sz w:val="26"/>
                <w:szCs w:val="26"/>
              </w:rPr>
              <w:t>5</w:t>
            </w:r>
          </w:p>
        </w:tc>
      </w:tr>
      <w:tr w:rsidR="006D26C0" w:rsidRPr="001D673B" w14:paraId="76E73382" w14:textId="77777777" w:rsidTr="001D673B">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4D5F03F" w14:textId="49C9D9CF"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E6E867D" w14:textId="5839DFBA" w:rsidR="006D26C0" w:rsidRPr="001D673B" w:rsidRDefault="006D26C0" w:rsidP="006D26C0">
            <w:pPr>
              <w:pStyle w:val="Brezrazmikov"/>
              <w:jc w:val="center"/>
              <w:rPr>
                <w:rFonts w:ascii="Arial Nova" w:hAnsi="Arial Nova" w:cstheme="majorHAnsi"/>
                <w:sz w:val="26"/>
                <w:szCs w:val="26"/>
              </w:rPr>
            </w:pPr>
            <w:r>
              <w:rPr>
                <w:rFonts w:ascii="Arial" w:hAnsi="Arial" w:cs="Arial"/>
              </w:rPr>
              <w:t>ŠD SLOGA</w:t>
            </w:r>
          </w:p>
        </w:tc>
        <w:tc>
          <w:tcPr>
            <w:tcW w:w="343" w:type="dxa"/>
            <w:tcBorders>
              <w:top w:val="double" w:sz="12" w:space="0" w:color="000000"/>
              <w:left w:val="single" w:sz="4" w:space="0" w:color="000000"/>
              <w:bottom w:val="single" w:sz="4" w:space="0" w:color="000000"/>
            </w:tcBorders>
            <w:tcMar>
              <w:left w:w="70" w:type="dxa"/>
              <w:right w:w="70" w:type="dxa"/>
            </w:tcMar>
          </w:tcPr>
          <w:p w14:paraId="512A4EF0" w14:textId="12278608"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double" w:sz="12" w:space="0" w:color="000000"/>
              <w:left w:val="single" w:sz="4" w:space="0" w:color="000000"/>
              <w:bottom w:val="single" w:sz="4" w:space="0" w:color="000000"/>
            </w:tcBorders>
            <w:tcMar>
              <w:left w:w="70" w:type="dxa"/>
              <w:right w:w="70" w:type="dxa"/>
            </w:tcMar>
          </w:tcPr>
          <w:p w14:paraId="5F232BBF" w14:textId="5CD0DB5F" w:rsidR="006D26C0" w:rsidRPr="001D673B" w:rsidRDefault="006D26C0" w:rsidP="006D26C0">
            <w:pPr>
              <w:pStyle w:val="Brezrazmikov"/>
              <w:jc w:val="center"/>
              <w:rPr>
                <w:rFonts w:ascii="Arial Nova" w:hAnsi="Arial Nova" w:cstheme="majorHAnsi"/>
                <w:sz w:val="26"/>
                <w:szCs w:val="26"/>
              </w:rPr>
            </w:pPr>
            <w:r>
              <w:rPr>
                <w:rFonts w:ascii="Arial" w:hAnsi="Arial" w:cs="Arial"/>
              </w:rPr>
              <w:t>BŠK VRBA</w:t>
            </w:r>
          </w:p>
        </w:tc>
        <w:tc>
          <w:tcPr>
            <w:tcW w:w="1418" w:type="dxa"/>
            <w:tcBorders>
              <w:top w:val="double" w:sz="12" w:space="0" w:color="000000"/>
              <w:left w:val="double" w:sz="4" w:space="0" w:color="000000"/>
              <w:bottom w:val="single" w:sz="4" w:space="0" w:color="000000"/>
            </w:tcBorders>
            <w:tcMar>
              <w:left w:w="70" w:type="dxa"/>
              <w:right w:w="70" w:type="dxa"/>
            </w:tcMar>
          </w:tcPr>
          <w:p w14:paraId="63522111" w14:textId="387F98F8"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60CB6B7B" w14:textId="5F6D80C3" w:rsidR="006D26C0" w:rsidRPr="001D673B" w:rsidRDefault="00957865" w:rsidP="006D26C0">
            <w:pPr>
              <w:pStyle w:val="Brezrazmikov"/>
              <w:jc w:val="center"/>
              <w:rPr>
                <w:rFonts w:ascii="Arial Nova" w:hAnsi="Arial Nova" w:cstheme="majorHAnsi"/>
                <w:sz w:val="26"/>
                <w:szCs w:val="26"/>
              </w:rPr>
            </w:pPr>
            <w:r>
              <w:rPr>
                <w:rFonts w:ascii="Arial" w:hAnsi="Arial" w:cs="Arial"/>
              </w:rPr>
              <w:t>DJOKIĆ</w:t>
            </w:r>
          </w:p>
        </w:tc>
      </w:tr>
      <w:tr w:rsidR="006D26C0" w:rsidRPr="001D673B" w14:paraId="23B15EE9" w14:textId="77777777" w:rsidTr="001D673B">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EAFFCA9" w14:textId="2A5F61BB"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07CB1BD" w14:textId="3F48C3D4" w:rsidR="006D26C0" w:rsidRPr="001D673B" w:rsidRDefault="006D26C0" w:rsidP="006D26C0">
            <w:pPr>
              <w:pStyle w:val="Brezrazmikov"/>
              <w:jc w:val="center"/>
              <w:rPr>
                <w:rFonts w:ascii="Arial Nova" w:hAnsi="Arial Nova" w:cstheme="majorHAnsi"/>
                <w:sz w:val="26"/>
                <w:szCs w:val="26"/>
              </w:rPr>
            </w:pPr>
            <w:r>
              <w:rPr>
                <w:rFonts w:ascii="Arial" w:hAnsi="Arial" w:cs="Arial"/>
              </w:rPr>
              <w:t>BK GROSUPLJE</w:t>
            </w:r>
          </w:p>
        </w:tc>
        <w:tc>
          <w:tcPr>
            <w:tcW w:w="343" w:type="dxa"/>
            <w:tcBorders>
              <w:top w:val="single" w:sz="4" w:space="0" w:color="000000"/>
              <w:left w:val="single" w:sz="4" w:space="0" w:color="000000"/>
              <w:bottom w:val="single" w:sz="4" w:space="0" w:color="000000"/>
            </w:tcBorders>
            <w:tcMar>
              <w:left w:w="70" w:type="dxa"/>
              <w:right w:w="70" w:type="dxa"/>
            </w:tcMar>
          </w:tcPr>
          <w:p w14:paraId="2ABB9167" w14:textId="114D9DFA"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78C5EBEA" w14:textId="537CC485" w:rsidR="006D26C0" w:rsidRPr="001D673B" w:rsidRDefault="006D26C0" w:rsidP="006D26C0">
            <w:pPr>
              <w:pStyle w:val="Brezrazmikov"/>
              <w:jc w:val="center"/>
              <w:rPr>
                <w:rFonts w:ascii="Arial Nova" w:hAnsi="Arial Nova" w:cstheme="majorHAnsi"/>
                <w:sz w:val="26"/>
                <w:szCs w:val="26"/>
              </w:rPr>
            </w:pPr>
            <w:r>
              <w:rPr>
                <w:rFonts w:ascii="Arial" w:hAnsi="Arial" w:cs="Arial"/>
              </w:rPr>
              <w:t>BK BLAGAJANA</w:t>
            </w:r>
          </w:p>
        </w:tc>
        <w:tc>
          <w:tcPr>
            <w:tcW w:w="1418" w:type="dxa"/>
            <w:tcBorders>
              <w:top w:val="single" w:sz="4" w:space="0" w:color="000000"/>
              <w:left w:val="double" w:sz="4" w:space="0" w:color="000000"/>
              <w:bottom w:val="single" w:sz="4" w:space="0" w:color="000000"/>
            </w:tcBorders>
            <w:tcMar>
              <w:left w:w="70" w:type="dxa"/>
              <w:right w:w="70" w:type="dxa"/>
            </w:tcMar>
          </w:tcPr>
          <w:p w14:paraId="5BF8657E" w14:textId="4D994E46"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12:2</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35A8BC8" w14:textId="6E596C4C" w:rsidR="006D26C0" w:rsidRPr="001D673B" w:rsidRDefault="006D26C0" w:rsidP="006D26C0">
            <w:pPr>
              <w:pStyle w:val="Brezrazmikov"/>
              <w:jc w:val="center"/>
              <w:rPr>
                <w:rFonts w:ascii="Arial Nova" w:hAnsi="Arial Nova" w:cstheme="majorHAnsi"/>
                <w:sz w:val="26"/>
                <w:szCs w:val="26"/>
              </w:rPr>
            </w:pPr>
            <w:r>
              <w:rPr>
                <w:rFonts w:ascii="Arial" w:hAnsi="Arial" w:cs="Arial"/>
              </w:rPr>
              <w:t>TOMAŽIČ</w:t>
            </w:r>
          </w:p>
        </w:tc>
      </w:tr>
      <w:tr w:rsidR="006D26C0" w:rsidRPr="001D673B" w14:paraId="6EA4CAD7"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692CFA8" w14:textId="1C1CC46A"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9355705" w14:textId="658D6D03" w:rsidR="006D26C0" w:rsidRPr="001D673B" w:rsidRDefault="006D26C0" w:rsidP="006D26C0">
            <w:pPr>
              <w:pStyle w:val="Brezrazmikov"/>
              <w:jc w:val="center"/>
              <w:rPr>
                <w:rFonts w:ascii="Arial Nova" w:hAnsi="Arial Nova" w:cstheme="majorHAnsi"/>
                <w:sz w:val="26"/>
                <w:szCs w:val="26"/>
              </w:rPr>
            </w:pPr>
            <w:r>
              <w:rPr>
                <w:rFonts w:ascii="Arial" w:hAnsi="Arial" w:cs="Arial"/>
              </w:rPr>
              <w:t>BŠK MEDVODE</w:t>
            </w:r>
          </w:p>
        </w:tc>
        <w:tc>
          <w:tcPr>
            <w:tcW w:w="343" w:type="dxa"/>
            <w:tcBorders>
              <w:top w:val="single" w:sz="4" w:space="0" w:color="000000"/>
              <w:left w:val="single" w:sz="4" w:space="0" w:color="000000"/>
              <w:bottom w:val="single" w:sz="4" w:space="0" w:color="000000"/>
            </w:tcBorders>
            <w:tcMar>
              <w:left w:w="70" w:type="dxa"/>
              <w:right w:w="70" w:type="dxa"/>
            </w:tcMar>
          </w:tcPr>
          <w:p w14:paraId="7E581F5F" w14:textId="69B234B8"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15B8876F" w14:textId="748C0991" w:rsidR="006D26C0" w:rsidRPr="001D673B" w:rsidRDefault="006D26C0" w:rsidP="006D26C0">
            <w:pPr>
              <w:pStyle w:val="Brezrazmikov"/>
              <w:jc w:val="center"/>
              <w:rPr>
                <w:rFonts w:ascii="Arial Nova" w:hAnsi="Arial Nova" w:cstheme="majorHAnsi"/>
                <w:sz w:val="26"/>
                <w:szCs w:val="26"/>
              </w:rPr>
            </w:pPr>
            <w:r>
              <w:rPr>
                <w:rFonts w:ascii="Arial" w:hAnsi="Arial" w:cs="Arial"/>
              </w:rPr>
              <w:t>BK MRAVLJICA</w:t>
            </w:r>
          </w:p>
        </w:tc>
        <w:tc>
          <w:tcPr>
            <w:tcW w:w="1418" w:type="dxa"/>
            <w:tcBorders>
              <w:top w:val="single" w:sz="4" w:space="0" w:color="000000"/>
              <w:left w:val="double" w:sz="4" w:space="0" w:color="000000"/>
              <w:bottom w:val="single" w:sz="4" w:space="0" w:color="000000"/>
            </w:tcBorders>
            <w:tcMar>
              <w:left w:w="70" w:type="dxa"/>
              <w:right w:w="70" w:type="dxa"/>
            </w:tcMar>
          </w:tcPr>
          <w:p w14:paraId="633073FB" w14:textId="7DC7D551"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4:10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4DE4909" w14:textId="779C9924" w:rsidR="006D26C0" w:rsidRPr="001D673B" w:rsidRDefault="006D26C0" w:rsidP="006D26C0">
            <w:pPr>
              <w:pStyle w:val="Brezrazmikov"/>
              <w:jc w:val="center"/>
              <w:rPr>
                <w:rFonts w:ascii="Arial Nova" w:hAnsi="Arial Nova" w:cstheme="majorHAnsi"/>
                <w:sz w:val="26"/>
                <w:szCs w:val="26"/>
              </w:rPr>
            </w:pPr>
            <w:r>
              <w:rPr>
                <w:rFonts w:ascii="Arial" w:hAnsi="Arial" w:cs="Arial"/>
              </w:rPr>
              <w:t>BALOH</w:t>
            </w:r>
          </w:p>
        </w:tc>
      </w:tr>
      <w:tr w:rsidR="006D26C0" w:rsidRPr="001D673B" w14:paraId="07D9345F" w14:textId="77777777" w:rsidTr="001D673B">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3067B83" w14:textId="2C70E504"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ABD2F86" w14:textId="7D9BF37D" w:rsidR="006D26C0" w:rsidRPr="001D673B" w:rsidRDefault="006D26C0" w:rsidP="006D26C0">
            <w:pPr>
              <w:pStyle w:val="Brezrazmikov"/>
              <w:jc w:val="center"/>
              <w:rPr>
                <w:rFonts w:ascii="Arial Nova" w:hAnsi="Arial Nova" w:cstheme="majorHAnsi"/>
                <w:sz w:val="26"/>
                <w:szCs w:val="26"/>
              </w:rPr>
            </w:pPr>
            <w:r>
              <w:rPr>
                <w:rFonts w:ascii="Arial" w:hAnsi="Arial" w:cs="Arial"/>
              </w:rPr>
              <w:t>BŠK RADNA</w:t>
            </w:r>
          </w:p>
        </w:tc>
        <w:tc>
          <w:tcPr>
            <w:tcW w:w="343" w:type="dxa"/>
            <w:tcBorders>
              <w:top w:val="single" w:sz="4" w:space="0" w:color="000000"/>
              <w:left w:val="single" w:sz="4" w:space="0" w:color="000000"/>
              <w:bottom w:val="single" w:sz="4" w:space="0" w:color="000000"/>
            </w:tcBorders>
            <w:tcMar>
              <w:left w:w="70" w:type="dxa"/>
              <w:right w:w="70" w:type="dxa"/>
            </w:tcMar>
          </w:tcPr>
          <w:p w14:paraId="76D506D6" w14:textId="749D59D2"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657433CE" w14:textId="3B57E50E" w:rsidR="006D26C0" w:rsidRPr="001D673B" w:rsidRDefault="006D26C0" w:rsidP="006D26C0">
            <w:pPr>
              <w:pStyle w:val="Brezrazmikov"/>
              <w:jc w:val="center"/>
              <w:rPr>
                <w:rFonts w:ascii="Arial Nova" w:hAnsi="Arial Nova" w:cstheme="majorHAnsi"/>
                <w:sz w:val="26"/>
                <w:szCs w:val="26"/>
              </w:rPr>
            </w:pPr>
            <w:r>
              <w:rPr>
                <w:rFonts w:ascii="Arial" w:hAnsi="Arial" w:cs="Arial"/>
              </w:rPr>
              <w:t>ŠD GIB</w:t>
            </w:r>
          </w:p>
        </w:tc>
        <w:tc>
          <w:tcPr>
            <w:tcW w:w="1418" w:type="dxa"/>
            <w:tcBorders>
              <w:top w:val="single" w:sz="4" w:space="0" w:color="000000"/>
              <w:left w:val="double" w:sz="4" w:space="0" w:color="000000"/>
              <w:bottom w:val="single" w:sz="4" w:space="0" w:color="000000"/>
            </w:tcBorders>
            <w:tcMar>
              <w:left w:w="70" w:type="dxa"/>
              <w:right w:w="70" w:type="dxa"/>
            </w:tcMar>
          </w:tcPr>
          <w:p w14:paraId="35F44D9D" w14:textId="5ADE5743"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9:5</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8524976" w14:textId="3C9B39C7" w:rsidR="006D26C0" w:rsidRPr="001D673B" w:rsidRDefault="00957865" w:rsidP="006D26C0">
            <w:pPr>
              <w:pStyle w:val="Brezrazmikov"/>
              <w:jc w:val="center"/>
              <w:rPr>
                <w:rFonts w:ascii="Arial Nova" w:hAnsi="Arial Nova" w:cstheme="majorHAnsi"/>
                <w:sz w:val="26"/>
                <w:szCs w:val="26"/>
              </w:rPr>
            </w:pPr>
            <w:r>
              <w:rPr>
                <w:rFonts w:ascii="Arial" w:hAnsi="Arial" w:cs="Arial"/>
              </w:rPr>
              <w:t>JAZBEC</w:t>
            </w:r>
          </w:p>
        </w:tc>
      </w:tr>
      <w:tr w:rsidR="006D26C0" w:rsidRPr="001D673B" w14:paraId="182674BB"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2BAE7C5" w14:textId="6FE9B511"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75A4071" w14:textId="62D8F5B9" w:rsidR="006D26C0" w:rsidRPr="001D673B" w:rsidRDefault="006D26C0" w:rsidP="006D26C0">
            <w:pPr>
              <w:pStyle w:val="Brezrazmikov"/>
              <w:jc w:val="center"/>
              <w:rPr>
                <w:rFonts w:ascii="Arial Nova" w:hAnsi="Arial Nova" w:cstheme="majorHAnsi"/>
                <w:sz w:val="26"/>
                <w:szCs w:val="26"/>
              </w:rPr>
            </w:pPr>
            <w:r>
              <w:rPr>
                <w:rFonts w:ascii="Arial" w:hAnsi="Arial" w:cs="Arial"/>
              </w:rPr>
              <w:t>ŠD STRMEC</w:t>
            </w:r>
          </w:p>
        </w:tc>
        <w:tc>
          <w:tcPr>
            <w:tcW w:w="343" w:type="dxa"/>
            <w:tcBorders>
              <w:top w:val="single" w:sz="4" w:space="0" w:color="000000"/>
              <w:left w:val="single" w:sz="4" w:space="0" w:color="000000"/>
              <w:bottom w:val="single" w:sz="4" w:space="0" w:color="000000"/>
            </w:tcBorders>
            <w:tcMar>
              <w:left w:w="70" w:type="dxa"/>
              <w:right w:w="70" w:type="dxa"/>
            </w:tcMar>
          </w:tcPr>
          <w:p w14:paraId="6C66FAA7" w14:textId="538BCB78"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45AABD12" w14:textId="35FB1AC9" w:rsidR="006D26C0" w:rsidRPr="001D673B" w:rsidRDefault="006D26C0" w:rsidP="006D26C0">
            <w:pPr>
              <w:pStyle w:val="Brezrazmikov"/>
              <w:jc w:val="center"/>
              <w:rPr>
                <w:rFonts w:ascii="Arial Nova" w:hAnsi="Arial Nova" w:cstheme="majorHAnsi"/>
                <w:sz w:val="26"/>
                <w:szCs w:val="26"/>
              </w:rPr>
            </w:pPr>
            <w:r>
              <w:rPr>
                <w:rFonts w:ascii="Arial" w:hAnsi="Arial" w:cs="Arial"/>
              </w:rPr>
              <w:t>BŠK ZALOG</w:t>
            </w:r>
          </w:p>
        </w:tc>
        <w:tc>
          <w:tcPr>
            <w:tcW w:w="1418" w:type="dxa"/>
            <w:tcBorders>
              <w:top w:val="single" w:sz="4" w:space="0" w:color="000000"/>
              <w:left w:val="double" w:sz="4" w:space="0" w:color="000000"/>
              <w:bottom w:val="single" w:sz="4" w:space="0" w:color="000000"/>
            </w:tcBorders>
            <w:tcMar>
              <w:left w:w="70" w:type="dxa"/>
              <w:right w:w="70" w:type="dxa"/>
            </w:tcMar>
          </w:tcPr>
          <w:p w14:paraId="422444AA" w14:textId="0B7C8FF5"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8:6</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46B0188" w14:textId="578586BC" w:rsidR="006D26C0" w:rsidRPr="001D673B" w:rsidRDefault="006D26C0" w:rsidP="006D26C0">
            <w:pPr>
              <w:pStyle w:val="Brezrazmikov"/>
              <w:jc w:val="center"/>
              <w:rPr>
                <w:rFonts w:ascii="Arial Nova" w:hAnsi="Arial Nova" w:cstheme="majorHAnsi"/>
                <w:sz w:val="26"/>
                <w:szCs w:val="26"/>
              </w:rPr>
            </w:pPr>
            <w:r>
              <w:rPr>
                <w:rFonts w:ascii="Arial" w:hAnsi="Arial" w:cs="Arial"/>
              </w:rPr>
              <w:t>OBOLNAR</w:t>
            </w:r>
          </w:p>
        </w:tc>
      </w:tr>
      <w:tr w:rsidR="006D26C0" w:rsidRPr="001D673B" w14:paraId="3B2D4908" w14:textId="77777777" w:rsidTr="001D673B">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DF06166" w14:textId="5267C805" w:rsidR="006D26C0" w:rsidRPr="001D673B" w:rsidRDefault="006D26C0" w:rsidP="006D26C0">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29D5430C" w14:textId="08DC77AF" w:rsidR="006D26C0" w:rsidRPr="001D673B" w:rsidRDefault="006D26C0" w:rsidP="006D26C0">
            <w:pPr>
              <w:pStyle w:val="Brezrazmikov"/>
              <w:jc w:val="center"/>
              <w:rPr>
                <w:rFonts w:ascii="Arial Nova" w:hAnsi="Arial Nova" w:cs="Arial"/>
                <w:sz w:val="26"/>
                <w:szCs w:val="26"/>
              </w:rPr>
            </w:pPr>
            <w:r>
              <w:rPr>
                <w:rFonts w:ascii="Arial" w:hAnsi="Arial" w:cs="Arial"/>
              </w:rPr>
              <w:t>SD STRAHOVICA</w:t>
            </w:r>
          </w:p>
        </w:tc>
        <w:tc>
          <w:tcPr>
            <w:tcW w:w="343" w:type="dxa"/>
            <w:tcBorders>
              <w:top w:val="single" w:sz="4" w:space="0" w:color="000000"/>
              <w:left w:val="single" w:sz="4" w:space="0" w:color="000000"/>
              <w:bottom w:val="double" w:sz="12" w:space="0" w:color="000000"/>
            </w:tcBorders>
            <w:tcMar>
              <w:left w:w="70" w:type="dxa"/>
              <w:right w:w="70" w:type="dxa"/>
            </w:tcMar>
          </w:tcPr>
          <w:p w14:paraId="7579F7A7" w14:textId="4AE3BFC1" w:rsidR="006D26C0" w:rsidRPr="001D673B" w:rsidRDefault="006D26C0" w:rsidP="006D26C0">
            <w:pPr>
              <w:pStyle w:val="Brezrazmikov"/>
              <w:jc w:val="center"/>
              <w:rPr>
                <w:rFonts w:ascii="Arial Nova" w:hAnsi="Arial Nova" w:cs="Arial"/>
                <w:sz w:val="26"/>
                <w:szCs w:val="26"/>
              </w:rPr>
            </w:pPr>
            <w:r>
              <w:rPr>
                <w:rFonts w:ascii="Arial" w:hAnsi="Arial" w:cs="Arial"/>
                <w:b/>
                <w:bCs/>
              </w:rPr>
              <w:t>:</w:t>
            </w:r>
          </w:p>
        </w:tc>
        <w:tc>
          <w:tcPr>
            <w:tcW w:w="2778" w:type="dxa"/>
            <w:tcBorders>
              <w:top w:val="single" w:sz="4" w:space="0" w:color="000000"/>
              <w:left w:val="single" w:sz="4" w:space="0" w:color="000000"/>
              <w:bottom w:val="double" w:sz="12" w:space="0" w:color="000000"/>
            </w:tcBorders>
            <w:tcMar>
              <w:left w:w="70" w:type="dxa"/>
              <w:right w:w="70" w:type="dxa"/>
            </w:tcMar>
          </w:tcPr>
          <w:p w14:paraId="631EA8C4" w14:textId="7D3F5C8B" w:rsidR="006D26C0" w:rsidRPr="001D673B" w:rsidRDefault="006D26C0" w:rsidP="006D26C0">
            <w:pPr>
              <w:pStyle w:val="Brezrazmikov"/>
              <w:jc w:val="center"/>
              <w:rPr>
                <w:rFonts w:ascii="Arial Nova" w:hAnsi="Arial Nova" w:cs="Arial"/>
                <w:sz w:val="26"/>
                <w:szCs w:val="26"/>
              </w:rPr>
            </w:pPr>
            <w:r>
              <w:rPr>
                <w:rFonts w:ascii="Arial" w:hAnsi="Arial" w:cs="Arial"/>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2A3D6502" w14:textId="77777777" w:rsidR="006D26C0" w:rsidRPr="001D673B" w:rsidRDefault="006D26C0" w:rsidP="006D26C0">
            <w:pPr>
              <w:pStyle w:val="Brezrazmikov"/>
              <w:jc w:val="center"/>
              <w:rPr>
                <w:rFonts w:ascii="Arial Nova" w:hAnsi="Arial Nova" w:cstheme="majorHAnsi"/>
                <w:sz w:val="26"/>
                <w:szCs w:val="26"/>
              </w:rPr>
            </w:pPr>
          </w:p>
        </w:tc>
        <w:tc>
          <w:tcPr>
            <w:tcW w:w="2433"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1058D698" w14:textId="77777777" w:rsidR="006D26C0" w:rsidRPr="001D673B" w:rsidRDefault="006D26C0" w:rsidP="006D26C0">
            <w:pPr>
              <w:pStyle w:val="Brezrazmikov"/>
              <w:jc w:val="center"/>
              <w:rPr>
                <w:rFonts w:ascii="Arial Nova" w:hAnsi="Arial Nova" w:cstheme="majorHAnsi"/>
                <w:sz w:val="26"/>
                <w:szCs w:val="26"/>
              </w:rPr>
            </w:pPr>
          </w:p>
        </w:tc>
      </w:tr>
    </w:tbl>
    <w:p w14:paraId="0650554E" w14:textId="77777777" w:rsidR="00390419" w:rsidRPr="001D673B" w:rsidRDefault="00390419" w:rsidP="00390419">
      <w:pPr>
        <w:pStyle w:val="Brezrazmikov"/>
        <w:rPr>
          <w:rFonts w:ascii="Arial Nova" w:hAnsi="Arial Nova" w:cstheme="majorHAnsi"/>
          <w:szCs w:val="24"/>
        </w:rPr>
      </w:pPr>
    </w:p>
    <w:p w14:paraId="6EFCE886" w14:textId="77777777" w:rsidR="00FD03F6" w:rsidRPr="001D673B" w:rsidRDefault="00FD03F6" w:rsidP="00390419">
      <w:pPr>
        <w:pStyle w:val="Brezrazmikov"/>
        <w:rPr>
          <w:rFonts w:ascii="Arial Nova" w:hAnsi="Arial Nova" w:cstheme="majorHAnsi"/>
          <w:szCs w:val="24"/>
        </w:rPr>
      </w:pPr>
    </w:p>
    <w:p w14:paraId="51CBCA05" w14:textId="77777777" w:rsidR="00FD03F6" w:rsidRDefault="00FD03F6" w:rsidP="00390419">
      <w:pPr>
        <w:pStyle w:val="Brezrazmikov"/>
        <w:rPr>
          <w:rFonts w:ascii="Arial Nova" w:hAnsi="Arial Nova" w:cstheme="majorHAnsi"/>
          <w:szCs w:val="24"/>
        </w:rPr>
      </w:pPr>
    </w:p>
    <w:p w14:paraId="6F530008" w14:textId="77777777" w:rsidR="006D26C0" w:rsidRPr="001D673B" w:rsidRDefault="006D26C0" w:rsidP="00390419">
      <w:pPr>
        <w:pStyle w:val="Brezrazmikov"/>
        <w:rPr>
          <w:rFonts w:ascii="Arial Nova" w:hAnsi="Arial Nova" w:cstheme="majorHAnsi"/>
          <w:szCs w:val="24"/>
        </w:rPr>
      </w:pPr>
    </w:p>
    <w:p w14:paraId="574C2990" w14:textId="77777777" w:rsidR="00FD03F6" w:rsidRPr="001D673B" w:rsidRDefault="00FD03F6" w:rsidP="00390419">
      <w:pPr>
        <w:pStyle w:val="Brezrazmikov"/>
        <w:rPr>
          <w:rFonts w:ascii="Arial Nova" w:hAnsi="Arial Nova" w:cstheme="majorHAnsi"/>
          <w:szCs w:val="24"/>
        </w:rPr>
      </w:pPr>
    </w:p>
    <w:p w14:paraId="33443C18" w14:textId="77777777" w:rsidR="00536B98" w:rsidRDefault="00536B98" w:rsidP="005270C7">
      <w:pPr>
        <w:pStyle w:val="Brezrazmikov"/>
        <w:jc w:val="center"/>
        <w:rPr>
          <w:rFonts w:ascii="Arial Nova" w:hAnsi="Arial Nova" w:cstheme="majorHAnsi"/>
          <w:szCs w:val="24"/>
        </w:rPr>
      </w:pPr>
    </w:p>
    <w:p w14:paraId="43D08FD0" w14:textId="77777777" w:rsidR="006D26C0" w:rsidRDefault="006D26C0" w:rsidP="005270C7">
      <w:pPr>
        <w:pStyle w:val="Brezrazmikov"/>
        <w:jc w:val="center"/>
        <w:rPr>
          <w:rFonts w:ascii="Arial Nova" w:hAnsi="Arial Nova" w:cstheme="majorHAnsi"/>
          <w:szCs w:val="24"/>
        </w:rPr>
      </w:pPr>
    </w:p>
    <w:p w14:paraId="755FC17A" w14:textId="77777777" w:rsidR="006D26C0" w:rsidRPr="001D673B" w:rsidRDefault="006D26C0" w:rsidP="005270C7">
      <w:pPr>
        <w:pStyle w:val="Brezrazmikov"/>
        <w:jc w:val="center"/>
        <w:rPr>
          <w:rFonts w:ascii="Arial Nova" w:hAnsi="Arial Nova" w:cstheme="majorHAnsi"/>
          <w:szCs w:val="24"/>
        </w:rPr>
      </w:pPr>
    </w:p>
    <w:tbl>
      <w:tblPr>
        <w:tblW w:w="10606" w:type="dxa"/>
        <w:jc w:val="center"/>
        <w:tblLook w:val="04A0" w:firstRow="1" w:lastRow="0" w:firstColumn="1" w:lastColumn="0" w:noHBand="0" w:noVBand="1"/>
      </w:tblPr>
      <w:tblGrid>
        <w:gridCol w:w="948"/>
        <w:gridCol w:w="2690"/>
        <w:gridCol w:w="343"/>
        <w:gridCol w:w="2778"/>
        <w:gridCol w:w="1418"/>
        <w:gridCol w:w="2429"/>
      </w:tblGrid>
      <w:tr w:rsidR="005270C7" w:rsidRPr="001D673B" w14:paraId="7D65096A" w14:textId="77777777" w:rsidTr="00467F49">
        <w:trPr>
          <w:trHeight w:val="255"/>
          <w:jc w:val="center"/>
        </w:trPr>
        <w:tc>
          <w:tcPr>
            <w:tcW w:w="10606"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28A92E61" w14:textId="4AF3F3DF" w:rsidR="005270C7" w:rsidRPr="001D673B" w:rsidRDefault="005270C7" w:rsidP="005E2B18">
            <w:pPr>
              <w:pStyle w:val="Brezrazmikov"/>
              <w:jc w:val="center"/>
              <w:rPr>
                <w:rFonts w:ascii="Arial Nova" w:hAnsi="Arial Nova" w:cstheme="majorHAnsi"/>
                <w:sz w:val="26"/>
                <w:szCs w:val="26"/>
              </w:rPr>
            </w:pPr>
            <w:r w:rsidRPr="001D673B">
              <w:rPr>
                <w:rFonts w:ascii="Arial Nova" w:hAnsi="Arial Nova" w:cstheme="majorHAnsi"/>
                <w:sz w:val="26"/>
                <w:szCs w:val="26"/>
              </w:rPr>
              <w:t xml:space="preserve">4. KROG – </w:t>
            </w:r>
            <w:r w:rsidR="00FD03F6" w:rsidRPr="001D673B">
              <w:rPr>
                <w:rFonts w:ascii="Arial Nova" w:hAnsi="Arial Nova" w:cs="Tahoma"/>
                <w:sz w:val="26"/>
                <w:szCs w:val="26"/>
              </w:rPr>
              <w:t>torek, 2</w:t>
            </w:r>
            <w:r w:rsidR="006D26C0">
              <w:rPr>
                <w:rFonts w:ascii="Arial Nova" w:hAnsi="Arial Nova" w:cs="Tahoma"/>
                <w:sz w:val="26"/>
                <w:szCs w:val="26"/>
              </w:rPr>
              <w:t>3</w:t>
            </w:r>
            <w:r w:rsidR="00FD03F6" w:rsidRPr="001D673B">
              <w:rPr>
                <w:rFonts w:ascii="Arial Nova" w:hAnsi="Arial Nova" w:cs="Tahoma"/>
                <w:sz w:val="26"/>
                <w:szCs w:val="26"/>
              </w:rPr>
              <w:t>.09.202</w:t>
            </w:r>
            <w:r w:rsidR="006D26C0">
              <w:rPr>
                <w:rFonts w:ascii="Arial Nova" w:hAnsi="Arial Nova" w:cs="Tahoma"/>
                <w:sz w:val="26"/>
                <w:szCs w:val="26"/>
              </w:rPr>
              <w:t>5</w:t>
            </w:r>
          </w:p>
        </w:tc>
      </w:tr>
      <w:tr w:rsidR="006D26C0" w:rsidRPr="001D673B" w14:paraId="4961E908" w14:textId="77777777" w:rsidTr="00467F49">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282720F8" w14:textId="1BBBE1B7"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0288E82" w14:textId="130AE52E" w:rsidR="006D26C0" w:rsidRPr="001D673B" w:rsidRDefault="006D26C0" w:rsidP="006D26C0">
            <w:pPr>
              <w:pStyle w:val="Brezrazmikov"/>
              <w:jc w:val="center"/>
              <w:rPr>
                <w:rFonts w:ascii="Arial Nova" w:hAnsi="Arial Nova" w:cstheme="majorHAnsi"/>
                <w:sz w:val="26"/>
                <w:szCs w:val="26"/>
              </w:rPr>
            </w:pPr>
            <w:r>
              <w:rPr>
                <w:rFonts w:ascii="Arial" w:hAnsi="Arial" w:cs="Arial"/>
              </w:rPr>
              <w:t>ŠD GIB</w:t>
            </w:r>
          </w:p>
        </w:tc>
        <w:tc>
          <w:tcPr>
            <w:tcW w:w="343" w:type="dxa"/>
            <w:tcBorders>
              <w:top w:val="double" w:sz="12" w:space="0" w:color="000000"/>
              <w:left w:val="single" w:sz="4" w:space="0" w:color="000000"/>
              <w:bottom w:val="single" w:sz="4" w:space="0" w:color="000000"/>
            </w:tcBorders>
            <w:tcMar>
              <w:left w:w="70" w:type="dxa"/>
              <w:right w:w="70" w:type="dxa"/>
            </w:tcMar>
          </w:tcPr>
          <w:p w14:paraId="2EEFBE7C" w14:textId="034354C3"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double" w:sz="12" w:space="0" w:color="000000"/>
              <w:left w:val="single" w:sz="4" w:space="0" w:color="000000"/>
              <w:bottom w:val="single" w:sz="4" w:space="0" w:color="000000"/>
            </w:tcBorders>
            <w:tcMar>
              <w:left w:w="70" w:type="dxa"/>
              <w:right w:w="70" w:type="dxa"/>
            </w:tcMar>
          </w:tcPr>
          <w:p w14:paraId="3E6B69CC" w14:textId="39A25F56" w:rsidR="006D26C0" w:rsidRPr="001D673B" w:rsidRDefault="006D26C0" w:rsidP="006D26C0">
            <w:pPr>
              <w:pStyle w:val="Brezrazmikov"/>
              <w:jc w:val="center"/>
              <w:rPr>
                <w:rFonts w:ascii="Arial Nova" w:hAnsi="Arial Nova" w:cstheme="majorHAnsi"/>
                <w:sz w:val="26"/>
                <w:szCs w:val="26"/>
              </w:rPr>
            </w:pPr>
            <w:r>
              <w:rPr>
                <w:rFonts w:ascii="Arial" w:hAnsi="Arial" w:cs="Arial"/>
              </w:rPr>
              <w:t>ŠD STRMEC</w:t>
            </w:r>
          </w:p>
        </w:tc>
        <w:tc>
          <w:tcPr>
            <w:tcW w:w="1418" w:type="dxa"/>
            <w:tcBorders>
              <w:top w:val="double" w:sz="12" w:space="0" w:color="000000"/>
              <w:left w:val="double" w:sz="4" w:space="0" w:color="000000"/>
              <w:bottom w:val="single" w:sz="4" w:space="0" w:color="000000"/>
            </w:tcBorders>
            <w:tcMar>
              <w:left w:w="70" w:type="dxa"/>
              <w:right w:w="70" w:type="dxa"/>
            </w:tcMar>
          </w:tcPr>
          <w:p w14:paraId="39C69BAA" w14:textId="6FB8AC80"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7:7</w:t>
            </w:r>
          </w:p>
        </w:tc>
        <w:tc>
          <w:tcPr>
            <w:tcW w:w="2429"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34E9975" w14:textId="44AB72E9" w:rsidR="006D26C0" w:rsidRPr="001D673B" w:rsidRDefault="006D26C0" w:rsidP="006D26C0">
            <w:pPr>
              <w:pStyle w:val="Brezrazmikov"/>
              <w:jc w:val="center"/>
              <w:rPr>
                <w:rFonts w:ascii="Arial Nova" w:hAnsi="Arial Nova" w:cstheme="majorHAnsi"/>
                <w:sz w:val="26"/>
                <w:szCs w:val="26"/>
              </w:rPr>
            </w:pPr>
          </w:p>
        </w:tc>
      </w:tr>
      <w:tr w:rsidR="006D26C0" w:rsidRPr="001D673B" w14:paraId="5D9B9B4F" w14:textId="77777777" w:rsidTr="00467F49">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C35B557" w14:textId="0CDC64D2"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37AB7DA" w14:textId="2406D8D9" w:rsidR="006D26C0" w:rsidRPr="001D673B" w:rsidRDefault="006D26C0" w:rsidP="006D26C0">
            <w:pPr>
              <w:pStyle w:val="Brezrazmikov"/>
              <w:jc w:val="center"/>
              <w:rPr>
                <w:rFonts w:ascii="Arial Nova" w:hAnsi="Arial Nova" w:cstheme="majorHAnsi"/>
                <w:sz w:val="26"/>
                <w:szCs w:val="26"/>
              </w:rPr>
            </w:pPr>
            <w:r>
              <w:rPr>
                <w:rFonts w:ascii="Arial" w:hAnsi="Arial" w:cs="Arial"/>
              </w:rPr>
              <w:t>BK MRAVLJICA</w:t>
            </w:r>
          </w:p>
        </w:tc>
        <w:tc>
          <w:tcPr>
            <w:tcW w:w="343" w:type="dxa"/>
            <w:tcBorders>
              <w:top w:val="single" w:sz="4" w:space="0" w:color="000000"/>
              <w:left w:val="single" w:sz="4" w:space="0" w:color="000000"/>
              <w:bottom w:val="single" w:sz="4" w:space="0" w:color="000000"/>
            </w:tcBorders>
            <w:tcMar>
              <w:left w:w="70" w:type="dxa"/>
              <w:right w:w="70" w:type="dxa"/>
            </w:tcMar>
          </w:tcPr>
          <w:p w14:paraId="55EBF997" w14:textId="49177436"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58D2F610" w14:textId="25303478" w:rsidR="006D26C0" w:rsidRPr="001D673B" w:rsidRDefault="006D26C0" w:rsidP="006D26C0">
            <w:pPr>
              <w:pStyle w:val="Brezrazmikov"/>
              <w:jc w:val="center"/>
              <w:rPr>
                <w:rFonts w:ascii="Arial Nova" w:hAnsi="Arial Nova" w:cstheme="majorHAnsi"/>
                <w:sz w:val="26"/>
                <w:szCs w:val="26"/>
              </w:rPr>
            </w:pPr>
            <w:r>
              <w:rPr>
                <w:rFonts w:ascii="Arial" w:hAnsi="Arial" w:cs="Arial"/>
              </w:rPr>
              <w:t>BŠK RADNA</w:t>
            </w:r>
          </w:p>
        </w:tc>
        <w:tc>
          <w:tcPr>
            <w:tcW w:w="1418" w:type="dxa"/>
            <w:tcBorders>
              <w:top w:val="single" w:sz="4" w:space="0" w:color="000000"/>
              <w:left w:val="double" w:sz="4" w:space="0" w:color="000000"/>
              <w:bottom w:val="single" w:sz="4" w:space="0" w:color="000000"/>
            </w:tcBorders>
            <w:tcMar>
              <w:left w:w="70" w:type="dxa"/>
              <w:right w:w="70" w:type="dxa"/>
            </w:tcMar>
          </w:tcPr>
          <w:p w14:paraId="3036A658" w14:textId="52022116"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4:10</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B985257" w14:textId="1F445EB2" w:rsidR="006D26C0" w:rsidRPr="001D673B" w:rsidRDefault="006D26C0" w:rsidP="006D26C0">
            <w:pPr>
              <w:pStyle w:val="Brezrazmikov"/>
              <w:jc w:val="center"/>
              <w:rPr>
                <w:rFonts w:ascii="Arial Nova" w:hAnsi="Arial Nova" w:cstheme="majorHAnsi"/>
                <w:sz w:val="26"/>
                <w:szCs w:val="26"/>
              </w:rPr>
            </w:pPr>
            <w:r>
              <w:rPr>
                <w:rFonts w:ascii="Arial" w:hAnsi="Arial" w:cs="Arial"/>
              </w:rPr>
              <w:t>HUŠ</w:t>
            </w:r>
            <w:r w:rsidR="00957865">
              <w:rPr>
                <w:rFonts w:ascii="Arial" w:hAnsi="Arial" w:cs="Arial"/>
              </w:rPr>
              <w:t>KO</w:t>
            </w:r>
          </w:p>
        </w:tc>
      </w:tr>
      <w:tr w:rsidR="006D26C0" w:rsidRPr="001D673B" w14:paraId="06B09F44" w14:textId="77777777" w:rsidTr="00467F49">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5A21F62" w14:textId="596EDF8D"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79ACBD8" w14:textId="35B9CD15" w:rsidR="006D26C0" w:rsidRPr="001D673B" w:rsidRDefault="006D26C0" w:rsidP="006D26C0">
            <w:pPr>
              <w:pStyle w:val="Brezrazmikov"/>
              <w:jc w:val="center"/>
              <w:rPr>
                <w:rFonts w:ascii="Arial Nova" w:hAnsi="Arial Nova" w:cstheme="majorHAnsi"/>
                <w:sz w:val="26"/>
                <w:szCs w:val="26"/>
              </w:rPr>
            </w:pPr>
            <w:r>
              <w:rPr>
                <w:rFonts w:ascii="Arial" w:hAnsi="Arial" w:cs="Arial"/>
              </w:rPr>
              <w:t>BK BLAGAJANA</w:t>
            </w:r>
          </w:p>
        </w:tc>
        <w:tc>
          <w:tcPr>
            <w:tcW w:w="343" w:type="dxa"/>
            <w:tcBorders>
              <w:top w:val="single" w:sz="4" w:space="0" w:color="000000"/>
              <w:left w:val="single" w:sz="4" w:space="0" w:color="000000"/>
              <w:bottom w:val="single" w:sz="4" w:space="0" w:color="000000"/>
            </w:tcBorders>
            <w:tcMar>
              <w:left w:w="70" w:type="dxa"/>
              <w:right w:w="70" w:type="dxa"/>
            </w:tcMar>
          </w:tcPr>
          <w:p w14:paraId="788ADDC1" w14:textId="23D21E61"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026A2F7A" w14:textId="4559AB59" w:rsidR="006D26C0" w:rsidRPr="001D673B" w:rsidRDefault="006D26C0" w:rsidP="006D26C0">
            <w:pPr>
              <w:pStyle w:val="Brezrazmikov"/>
              <w:jc w:val="center"/>
              <w:rPr>
                <w:rFonts w:ascii="Arial Nova" w:hAnsi="Arial Nova" w:cstheme="majorHAnsi"/>
                <w:sz w:val="26"/>
                <w:szCs w:val="26"/>
              </w:rPr>
            </w:pPr>
            <w:r>
              <w:rPr>
                <w:rFonts w:ascii="Arial" w:hAnsi="Arial" w:cs="Arial"/>
              </w:rPr>
              <w:t>BŠK MEDVODE</w:t>
            </w:r>
          </w:p>
        </w:tc>
        <w:tc>
          <w:tcPr>
            <w:tcW w:w="1418" w:type="dxa"/>
            <w:tcBorders>
              <w:top w:val="single" w:sz="4" w:space="0" w:color="000000"/>
              <w:left w:val="double" w:sz="4" w:space="0" w:color="000000"/>
              <w:bottom w:val="single" w:sz="4" w:space="0" w:color="000000"/>
            </w:tcBorders>
            <w:tcMar>
              <w:left w:w="70" w:type="dxa"/>
              <w:right w:w="70" w:type="dxa"/>
            </w:tcMar>
          </w:tcPr>
          <w:p w14:paraId="3EAC0043" w14:textId="7B454ABD"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12:2</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792D2DF" w14:textId="36E4B39C" w:rsidR="006D26C0" w:rsidRPr="001D673B" w:rsidRDefault="006D26C0" w:rsidP="006D26C0">
            <w:pPr>
              <w:pStyle w:val="Brezrazmikov"/>
              <w:jc w:val="center"/>
              <w:rPr>
                <w:rFonts w:ascii="Arial Nova" w:hAnsi="Arial Nova" w:cstheme="majorHAnsi"/>
                <w:sz w:val="26"/>
                <w:szCs w:val="26"/>
              </w:rPr>
            </w:pPr>
            <w:r>
              <w:rPr>
                <w:rFonts w:ascii="Arial" w:hAnsi="Arial" w:cs="Arial"/>
              </w:rPr>
              <w:t>JAZBEC</w:t>
            </w:r>
          </w:p>
        </w:tc>
      </w:tr>
      <w:tr w:rsidR="006D26C0" w:rsidRPr="001D673B" w14:paraId="6FEA1972" w14:textId="77777777" w:rsidTr="00467F49">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0DA968C" w14:textId="482B6A44"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1CCE3E18" w14:textId="33FD66B6" w:rsidR="006D26C0" w:rsidRPr="001D673B" w:rsidRDefault="006D26C0" w:rsidP="006D26C0">
            <w:pPr>
              <w:pStyle w:val="Brezrazmikov"/>
              <w:jc w:val="center"/>
              <w:rPr>
                <w:rFonts w:ascii="Arial Nova" w:hAnsi="Arial Nova" w:cstheme="majorHAnsi"/>
                <w:sz w:val="26"/>
                <w:szCs w:val="26"/>
              </w:rPr>
            </w:pPr>
            <w:r>
              <w:rPr>
                <w:rFonts w:ascii="Arial" w:hAnsi="Arial" w:cs="Arial"/>
              </w:rPr>
              <w:t>BŠK VRBA</w:t>
            </w:r>
          </w:p>
        </w:tc>
        <w:tc>
          <w:tcPr>
            <w:tcW w:w="343" w:type="dxa"/>
            <w:tcBorders>
              <w:top w:val="single" w:sz="4" w:space="0" w:color="000000"/>
              <w:left w:val="single" w:sz="4" w:space="0" w:color="000000"/>
              <w:bottom w:val="single" w:sz="4" w:space="0" w:color="000000"/>
            </w:tcBorders>
            <w:tcMar>
              <w:left w:w="70" w:type="dxa"/>
              <w:right w:w="70" w:type="dxa"/>
            </w:tcMar>
          </w:tcPr>
          <w:p w14:paraId="2F30F244" w14:textId="4EE422CA"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03CAE27D" w14:textId="1C0F4150" w:rsidR="006D26C0" w:rsidRPr="001D673B" w:rsidRDefault="006D26C0" w:rsidP="006D26C0">
            <w:pPr>
              <w:pStyle w:val="Brezrazmikov"/>
              <w:jc w:val="center"/>
              <w:rPr>
                <w:rFonts w:ascii="Arial Nova" w:hAnsi="Arial Nova" w:cstheme="majorHAnsi"/>
                <w:sz w:val="26"/>
                <w:szCs w:val="26"/>
              </w:rPr>
            </w:pPr>
            <w:r>
              <w:rPr>
                <w:rFonts w:ascii="Arial" w:hAnsi="Arial" w:cs="Arial"/>
              </w:rPr>
              <w:t>BK GROSUPLJE</w:t>
            </w:r>
          </w:p>
        </w:tc>
        <w:tc>
          <w:tcPr>
            <w:tcW w:w="1418" w:type="dxa"/>
            <w:tcBorders>
              <w:top w:val="single" w:sz="4" w:space="0" w:color="000000"/>
              <w:left w:val="double" w:sz="4" w:space="0" w:color="000000"/>
              <w:bottom w:val="single" w:sz="4" w:space="0" w:color="000000"/>
            </w:tcBorders>
            <w:tcMar>
              <w:left w:w="70" w:type="dxa"/>
              <w:right w:w="70" w:type="dxa"/>
            </w:tcMar>
          </w:tcPr>
          <w:p w14:paraId="195F8957" w14:textId="60B1D729"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2:12</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1247D5D" w14:textId="3BA148FA" w:rsidR="006D26C0" w:rsidRPr="001D673B" w:rsidRDefault="00957865" w:rsidP="006D26C0">
            <w:pPr>
              <w:pStyle w:val="Brezrazmikov"/>
              <w:jc w:val="center"/>
              <w:rPr>
                <w:rFonts w:ascii="Arial Nova" w:hAnsi="Arial Nova" w:cstheme="majorHAnsi"/>
                <w:sz w:val="26"/>
                <w:szCs w:val="26"/>
              </w:rPr>
            </w:pPr>
            <w:r>
              <w:rPr>
                <w:rFonts w:ascii="Arial" w:hAnsi="Arial" w:cs="Arial"/>
              </w:rPr>
              <w:t>BALOH</w:t>
            </w:r>
          </w:p>
        </w:tc>
      </w:tr>
      <w:tr w:rsidR="006D26C0" w:rsidRPr="001D673B" w14:paraId="3B3B3A99" w14:textId="77777777" w:rsidTr="00467F49">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02DF2141" w14:textId="7F813BA5"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50B7CC6" w14:textId="415D38C5" w:rsidR="006D26C0" w:rsidRPr="001D673B" w:rsidRDefault="006D26C0" w:rsidP="006D26C0">
            <w:pPr>
              <w:pStyle w:val="Brezrazmikov"/>
              <w:jc w:val="center"/>
              <w:rPr>
                <w:rFonts w:ascii="Arial Nova" w:hAnsi="Arial Nova" w:cstheme="majorHAnsi"/>
                <w:sz w:val="26"/>
                <w:szCs w:val="26"/>
              </w:rPr>
            </w:pPr>
            <w:r>
              <w:rPr>
                <w:rFonts w:ascii="Arial" w:hAnsi="Arial" w:cs="Arial"/>
              </w:rPr>
              <w:t>SD STRAHOVICA</w:t>
            </w:r>
          </w:p>
        </w:tc>
        <w:tc>
          <w:tcPr>
            <w:tcW w:w="343" w:type="dxa"/>
            <w:tcBorders>
              <w:top w:val="single" w:sz="4" w:space="0" w:color="000000"/>
              <w:left w:val="single" w:sz="4" w:space="0" w:color="000000"/>
              <w:bottom w:val="single" w:sz="4" w:space="0" w:color="000000"/>
            </w:tcBorders>
            <w:tcMar>
              <w:left w:w="70" w:type="dxa"/>
              <w:right w:w="70" w:type="dxa"/>
            </w:tcMar>
          </w:tcPr>
          <w:p w14:paraId="64BEA0AE" w14:textId="21177806"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00272182" w14:textId="10495496" w:rsidR="006D26C0" w:rsidRPr="001D673B" w:rsidRDefault="006D26C0" w:rsidP="006D26C0">
            <w:pPr>
              <w:pStyle w:val="Brezrazmikov"/>
              <w:jc w:val="center"/>
              <w:rPr>
                <w:rFonts w:ascii="Arial Nova" w:hAnsi="Arial Nova" w:cstheme="majorHAnsi"/>
                <w:sz w:val="26"/>
                <w:szCs w:val="26"/>
              </w:rPr>
            </w:pPr>
            <w:r>
              <w:rPr>
                <w:rFonts w:ascii="Arial" w:hAnsi="Arial" w:cs="Arial"/>
              </w:rPr>
              <w:t>ŠD SLOGA</w:t>
            </w:r>
          </w:p>
        </w:tc>
        <w:tc>
          <w:tcPr>
            <w:tcW w:w="1418" w:type="dxa"/>
            <w:tcBorders>
              <w:top w:val="single" w:sz="4" w:space="0" w:color="000000"/>
              <w:left w:val="double" w:sz="4" w:space="0" w:color="000000"/>
              <w:bottom w:val="single" w:sz="4" w:space="0" w:color="000000"/>
            </w:tcBorders>
            <w:tcMar>
              <w:left w:w="70" w:type="dxa"/>
              <w:right w:w="70" w:type="dxa"/>
            </w:tcMar>
          </w:tcPr>
          <w:p w14:paraId="783D3A16" w14:textId="718374F3"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8:6</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FEA513B" w14:textId="47212341" w:rsidR="006D26C0" w:rsidRPr="001D673B" w:rsidRDefault="00957865" w:rsidP="006D26C0">
            <w:pPr>
              <w:pStyle w:val="Brezrazmikov"/>
              <w:jc w:val="center"/>
              <w:rPr>
                <w:rFonts w:ascii="Arial Nova" w:hAnsi="Arial Nova" w:cstheme="majorHAnsi"/>
                <w:sz w:val="26"/>
                <w:szCs w:val="26"/>
              </w:rPr>
            </w:pPr>
            <w:r>
              <w:rPr>
                <w:rFonts w:ascii="Arial" w:hAnsi="Arial" w:cs="Arial"/>
              </w:rPr>
              <w:t>BEZJAK</w:t>
            </w:r>
          </w:p>
        </w:tc>
      </w:tr>
      <w:tr w:rsidR="006D26C0" w:rsidRPr="001D673B" w14:paraId="46E99DF4" w14:textId="77777777" w:rsidTr="00467F49">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4EE967CD" w14:textId="2341AC26" w:rsidR="006D26C0" w:rsidRPr="001D673B" w:rsidRDefault="006D26C0" w:rsidP="006D26C0">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B400900" w14:textId="6C20B301" w:rsidR="006D26C0" w:rsidRPr="001D673B" w:rsidRDefault="006D26C0" w:rsidP="006D26C0">
            <w:pPr>
              <w:pStyle w:val="Brezrazmikov"/>
              <w:jc w:val="center"/>
              <w:rPr>
                <w:rFonts w:ascii="Arial Nova" w:hAnsi="Arial Nova" w:cs="Arial"/>
                <w:sz w:val="26"/>
                <w:szCs w:val="26"/>
              </w:rPr>
            </w:pPr>
            <w:r>
              <w:rPr>
                <w:rFonts w:ascii="Arial" w:hAnsi="Arial" w:cs="Arial"/>
              </w:rPr>
              <w:t>BŠK ZALOG</w:t>
            </w:r>
          </w:p>
        </w:tc>
        <w:tc>
          <w:tcPr>
            <w:tcW w:w="343" w:type="dxa"/>
            <w:tcBorders>
              <w:top w:val="single" w:sz="4" w:space="0" w:color="000000"/>
              <w:left w:val="single" w:sz="4" w:space="0" w:color="000000"/>
              <w:bottom w:val="double" w:sz="12" w:space="0" w:color="000000"/>
            </w:tcBorders>
            <w:tcMar>
              <w:left w:w="70" w:type="dxa"/>
              <w:right w:w="70" w:type="dxa"/>
            </w:tcMar>
          </w:tcPr>
          <w:p w14:paraId="12A62390" w14:textId="4FE23160" w:rsidR="006D26C0" w:rsidRPr="001D673B" w:rsidRDefault="006D26C0" w:rsidP="006D26C0">
            <w:pPr>
              <w:pStyle w:val="Brezrazmikov"/>
              <w:jc w:val="center"/>
              <w:rPr>
                <w:rFonts w:ascii="Arial Nova" w:hAnsi="Arial Nova" w:cs="Arial"/>
                <w:sz w:val="26"/>
                <w:szCs w:val="26"/>
              </w:rPr>
            </w:pPr>
            <w:r>
              <w:rPr>
                <w:rFonts w:ascii="Arial" w:hAnsi="Arial" w:cs="Arial"/>
                <w:b/>
                <w:bCs/>
              </w:rPr>
              <w:t>:</w:t>
            </w:r>
          </w:p>
        </w:tc>
        <w:tc>
          <w:tcPr>
            <w:tcW w:w="2778" w:type="dxa"/>
            <w:tcBorders>
              <w:top w:val="single" w:sz="4" w:space="0" w:color="000000"/>
              <w:left w:val="single" w:sz="4" w:space="0" w:color="000000"/>
              <w:bottom w:val="double" w:sz="12" w:space="0" w:color="000000"/>
            </w:tcBorders>
            <w:tcMar>
              <w:left w:w="70" w:type="dxa"/>
              <w:right w:w="70" w:type="dxa"/>
            </w:tcMar>
          </w:tcPr>
          <w:p w14:paraId="0AAF07C9" w14:textId="683EACA5" w:rsidR="006D26C0" w:rsidRPr="001D673B" w:rsidRDefault="006D26C0" w:rsidP="006D26C0">
            <w:pPr>
              <w:pStyle w:val="Brezrazmikov"/>
              <w:jc w:val="center"/>
              <w:rPr>
                <w:rFonts w:ascii="Arial Nova" w:hAnsi="Arial Nova" w:cs="Arial"/>
                <w:sz w:val="26"/>
                <w:szCs w:val="26"/>
              </w:rPr>
            </w:pPr>
            <w:r>
              <w:rPr>
                <w:rFonts w:ascii="Arial" w:hAnsi="Arial" w:cs="Arial"/>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77CA4D88" w14:textId="77777777" w:rsidR="006D26C0" w:rsidRPr="001D673B" w:rsidRDefault="006D26C0" w:rsidP="006D26C0">
            <w:pPr>
              <w:pStyle w:val="Brezrazmikov"/>
              <w:jc w:val="center"/>
              <w:rPr>
                <w:rFonts w:ascii="Arial Nova" w:hAnsi="Arial Nova" w:cstheme="majorHAnsi"/>
                <w:sz w:val="26"/>
                <w:szCs w:val="26"/>
              </w:rPr>
            </w:pPr>
          </w:p>
        </w:tc>
        <w:tc>
          <w:tcPr>
            <w:tcW w:w="2429"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70D5E5B" w14:textId="77777777" w:rsidR="006D26C0" w:rsidRPr="001D673B" w:rsidRDefault="006D26C0" w:rsidP="006D26C0">
            <w:pPr>
              <w:pStyle w:val="Brezrazmikov"/>
              <w:jc w:val="center"/>
              <w:rPr>
                <w:rFonts w:ascii="Arial Nova" w:hAnsi="Arial Nova" w:cstheme="majorHAnsi"/>
                <w:sz w:val="26"/>
                <w:szCs w:val="26"/>
              </w:rPr>
            </w:pPr>
          </w:p>
        </w:tc>
      </w:tr>
    </w:tbl>
    <w:p w14:paraId="61DA07BC" w14:textId="77777777" w:rsidR="00A77F80" w:rsidRPr="001D673B" w:rsidRDefault="00A77F80" w:rsidP="00582B03">
      <w:pPr>
        <w:pStyle w:val="Brezrazmikov"/>
        <w:rPr>
          <w:rFonts w:ascii="Arial Nova" w:hAnsi="Arial Nova" w:cs="Times New Roman"/>
          <w:szCs w:val="24"/>
        </w:rPr>
      </w:pPr>
    </w:p>
    <w:p w14:paraId="6429F4BB" w14:textId="77777777" w:rsidR="005401DA" w:rsidRDefault="005401DA" w:rsidP="00582B03">
      <w:pPr>
        <w:pStyle w:val="Brezrazmikov"/>
        <w:rPr>
          <w:rFonts w:ascii="Arial Nova" w:hAnsi="Arial Nova" w:cs="Times New Roman"/>
          <w:szCs w:val="24"/>
        </w:rPr>
      </w:pPr>
    </w:p>
    <w:p w14:paraId="61D49C1F" w14:textId="77777777" w:rsidR="006D26C0" w:rsidRPr="001D673B" w:rsidRDefault="006D26C0" w:rsidP="00582B03">
      <w:pPr>
        <w:pStyle w:val="Brezrazmikov"/>
        <w:rPr>
          <w:rFonts w:ascii="Arial Nova" w:hAnsi="Arial Nova" w:cs="Times New Roman"/>
          <w:szCs w:val="24"/>
        </w:rPr>
      </w:pPr>
    </w:p>
    <w:tbl>
      <w:tblPr>
        <w:tblW w:w="10615" w:type="dxa"/>
        <w:jc w:val="center"/>
        <w:tblLook w:val="04A0" w:firstRow="1" w:lastRow="0" w:firstColumn="1" w:lastColumn="0" w:noHBand="0" w:noVBand="1"/>
      </w:tblPr>
      <w:tblGrid>
        <w:gridCol w:w="948"/>
        <w:gridCol w:w="2690"/>
        <w:gridCol w:w="343"/>
        <w:gridCol w:w="2778"/>
        <w:gridCol w:w="1418"/>
        <w:gridCol w:w="2438"/>
      </w:tblGrid>
      <w:tr w:rsidR="005270C7" w:rsidRPr="001D673B" w14:paraId="5DE52E71" w14:textId="77777777" w:rsidTr="00467F49">
        <w:trPr>
          <w:trHeight w:val="255"/>
          <w:jc w:val="center"/>
        </w:trPr>
        <w:tc>
          <w:tcPr>
            <w:tcW w:w="10615"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0A043155" w14:textId="5752D8BF" w:rsidR="005270C7" w:rsidRPr="001D673B" w:rsidRDefault="005270C7" w:rsidP="005E2B18">
            <w:pPr>
              <w:pStyle w:val="Brezrazmikov"/>
              <w:jc w:val="center"/>
              <w:rPr>
                <w:rFonts w:ascii="Arial Nova" w:hAnsi="Arial Nova" w:cstheme="majorHAnsi"/>
                <w:sz w:val="26"/>
                <w:szCs w:val="26"/>
              </w:rPr>
            </w:pPr>
            <w:r w:rsidRPr="001D673B">
              <w:rPr>
                <w:rFonts w:ascii="Arial Nova" w:hAnsi="Arial Nova" w:cstheme="majorHAnsi"/>
                <w:sz w:val="26"/>
                <w:szCs w:val="26"/>
              </w:rPr>
              <w:t xml:space="preserve">5. KROG – </w:t>
            </w:r>
            <w:r w:rsidR="00FD03F6" w:rsidRPr="001D673B">
              <w:rPr>
                <w:rFonts w:ascii="Arial Nova" w:hAnsi="Arial Nova" w:cs="Tahoma"/>
                <w:sz w:val="26"/>
                <w:szCs w:val="26"/>
              </w:rPr>
              <w:t xml:space="preserve">torek, </w:t>
            </w:r>
            <w:r w:rsidR="006D26C0">
              <w:rPr>
                <w:rFonts w:ascii="Arial Nova" w:hAnsi="Arial Nova" w:cs="Tahoma"/>
                <w:sz w:val="26"/>
                <w:szCs w:val="26"/>
              </w:rPr>
              <w:t>30</w:t>
            </w:r>
            <w:r w:rsidR="00FD03F6" w:rsidRPr="001D673B">
              <w:rPr>
                <w:rFonts w:ascii="Arial Nova" w:hAnsi="Arial Nova" w:cs="Tahoma"/>
                <w:sz w:val="26"/>
                <w:szCs w:val="26"/>
              </w:rPr>
              <w:t>.</w:t>
            </w:r>
            <w:r w:rsidR="006D26C0">
              <w:rPr>
                <w:rFonts w:ascii="Arial Nova" w:hAnsi="Arial Nova" w:cs="Tahoma"/>
                <w:sz w:val="26"/>
                <w:szCs w:val="26"/>
              </w:rPr>
              <w:t>09</w:t>
            </w:r>
            <w:r w:rsidR="00FD03F6" w:rsidRPr="001D673B">
              <w:rPr>
                <w:rFonts w:ascii="Arial Nova" w:hAnsi="Arial Nova" w:cs="Tahoma"/>
                <w:sz w:val="26"/>
                <w:szCs w:val="26"/>
              </w:rPr>
              <w:t>.202</w:t>
            </w:r>
            <w:r w:rsidR="006D26C0">
              <w:rPr>
                <w:rFonts w:ascii="Arial Nova" w:hAnsi="Arial Nova" w:cs="Tahoma"/>
                <w:sz w:val="26"/>
                <w:szCs w:val="26"/>
              </w:rPr>
              <w:t>5</w:t>
            </w:r>
          </w:p>
        </w:tc>
      </w:tr>
      <w:tr w:rsidR="006D26C0" w:rsidRPr="001D673B" w14:paraId="32FDDF2D" w14:textId="77777777" w:rsidTr="001D673B">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3C339778" w14:textId="2A853930"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2469815" w14:textId="71D34591" w:rsidR="006D26C0" w:rsidRPr="001D673B" w:rsidRDefault="006D26C0" w:rsidP="006D26C0">
            <w:pPr>
              <w:pStyle w:val="Brezrazmikov"/>
              <w:jc w:val="center"/>
              <w:rPr>
                <w:rFonts w:ascii="Arial Nova" w:hAnsi="Arial Nova" w:cstheme="majorHAnsi"/>
                <w:sz w:val="26"/>
                <w:szCs w:val="26"/>
              </w:rPr>
            </w:pPr>
            <w:r>
              <w:rPr>
                <w:rFonts w:ascii="Arial" w:hAnsi="Arial" w:cs="Arial"/>
              </w:rPr>
              <w:t>BK GROSUPLJE</w:t>
            </w:r>
          </w:p>
        </w:tc>
        <w:tc>
          <w:tcPr>
            <w:tcW w:w="343" w:type="dxa"/>
            <w:tcBorders>
              <w:top w:val="double" w:sz="12" w:space="0" w:color="000000"/>
              <w:left w:val="single" w:sz="4" w:space="0" w:color="000000"/>
              <w:bottom w:val="single" w:sz="4" w:space="0" w:color="000000"/>
            </w:tcBorders>
            <w:tcMar>
              <w:left w:w="70" w:type="dxa"/>
              <w:right w:w="70" w:type="dxa"/>
            </w:tcMar>
          </w:tcPr>
          <w:p w14:paraId="09452E08" w14:textId="77804FFA"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double" w:sz="12" w:space="0" w:color="000000"/>
              <w:left w:val="single" w:sz="4" w:space="0" w:color="000000"/>
              <w:bottom w:val="single" w:sz="4" w:space="0" w:color="000000"/>
            </w:tcBorders>
            <w:tcMar>
              <w:left w:w="70" w:type="dxa"/>
              <w:right w:w="70" w:type="dxa"/>
            </w:tcMar>
          </w:tcPr>
          <w:p w14:paraId="3E039890" w14:textId="2B402563" w:rsidR="006D26C0" w:rsidRPr="001D673B" w:rsidRDefault="006D26C0" w:rsidP="006D26C0">
            <w:pPr>
              <w:pStyle w:val="Brezrazmikov"/>
              <w:jc w:val="center"/>
              <w:rPr>
                <w:rFonts w:ascii="Arial Nova" w:hAnsi="Arial Nova" w:cstheme="majorHAnsi"/>
                <w:sz w:val="26"/>
                <w:szCs w:val="26"/>
              </w:rPr>
            </w:pPr>
            <w:r>
              <w:rPr>
                <w:rFonts w:ascii="Arial" w:hAnsi="Arial" w:cs="Arial"/>
              </w:rPr>
              <w:t>SD STRAHOVICA</w:t>
            </w:r>
          </w:p>
        </w:tc>
        <w:tc>
          <w:tcPr>
            <w:tcW w:w="1418" w:type="dxa"/>
            <w:tcBorders>
              <w:top w:val="double" w:sz="12" w:space="0" w:color="000000"/>
              <w:left w:val="double" w:sz="4" w:space="0" w:color="000000"/>
              <w:bottom w:val="single" w:sz="4" w:space="0" w:color="000000"/>
            </w:tcBorders>
            <w:tcMar>
              <w:left w:w="70" w:type="dxa"/>
              <w:right w:w="70" w:type="dxa"/>
            </w:tcMar>
          </w:tcPr>
          <w:p w14:paraId="2B0093DF" w14:textId="67406287"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8:6</w:t>
            </w:r>
          </w:p>
        </w:tc>
        <w:tc>
          <w:tcPr>
            <w:tcW w:w="2438"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50359765" w14:textId="1BC060DF" w:rsidR="006D26C0" w:rsidRPr="001D673B" w:rsidRDefault="006D26C0" w:rsidP="006D26C0">
            <w:pPr>
              <w:pStyle w:val="Brezrazmikov"/>
              <w:jc w:val="center"/>
              <w:rPr>
                <w:rFonts w:ascii="Arial Nova" w:hAnsi="Arial Nova" w:cstheme="majorHAnsi"/>
                <w:sz w:val="26"/>
                <w:szCs w:val="26"/>
              </w:rPr>
            </w:pPr>
            <w:r>
              <w:rPr>
                <w:rFonts w:ascii="Arial" w:hAnsi="Arial" w:cs="Arial"/>
              </w:rPr>
              <w:t>HORVAT</w:t>
            </w:r>
          </w:p>
        </w:tc>
      </w:tr>
      <w:tr w:rsidR="006D26C0" w:rsidRPr="001D673B" w14:paraId="40CE037B" w14:textId="77777777" w:rsidTr="001D673B">
        <w:trPr>
          <w:trHeight w:val="258"/>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06780E3" w14:textId="084B6E12"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DC85F81" w14:textId="5120B5A0" w:rsidR="006D26C0" w:rsidRPr="001D673B" w:rsidRDefault="006D26C0" w:rsidP="006D26C0">
            <w:pPr>
              <w:pStyle w:val="Brezrazmikov"/>
              <w:jc w:val="center"/>
              <w:rPr>
                <w:rFonts w:ascii="Arial Nova" w:hAnsi="Arial Nova" w:cstheme="majorHAnsi"/>
                <w:sz w:val="26"/>
                <w:szCs w:val="26"/>
              </w:rPr>
            </w:pPr>
            <w:r>
              <w:rPr>
                <w:rFonts w:ascii="Arial" w:hAnsi="Arial" w:cs="Arial"/>
              </w:rPr>
              <w:t>BŠK MEDVODE</w:t>
            </w:r>
          </w:p>
        </w:tc>
        <w:tc>
          <w:tcPr>
            <w:tcW w:w="343" w:type="dxa"/>
            <w:tcBorders>
              <w:top w:val="single" w:sz="4" w:space="0" w:color="000000"/>
              <w:left w:val="single" w:sz="4" w:space="0" w:color="000000"/>
              <w:bottom w:val="single" w:sz="4" w:space="0" w:color="000000"/>
            </w:tcBorders>
            <w:tcMar>
              <w:left w:w="70" w:type="dxa"/>
              <w:right w:w="70" w:type="dxa"/>
            </w:tcMar>
          </w:tcPr>
          <w:p w14:paraId="7B04A5EF" w14:textId="108922FC"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7C5ECC5D" w14:textId="6009A3F2" w:rsidR="006D26C0" w:rsidRPr="001D673B" w:rsidRDefault="006D26C0" w:rsidP="006D26C0">
            <w:pPr>
              <w:pStyle w:val="Brezrazmikov"/>
              <w:jc w:val="center"/>
              <w:rPr>
                <w:rFonts w:ascii="Arial Nova" w:hAnsi="Arial Nova" w:cstheme="majorHAnsi"/>
                <w:sz w:val="26"/>
                <w:szCs w:val="26"/>
              </w:rPr>
            </w:pPr>
            <w:r>
              <w:rPr>
                <w:rFonts w:ascii="Arial" w:hAnsi="Arial" w:cs="Arial"/>
              </w:rPr>
              <w:t>BŠK VRBA</w:t>
            </w:r>
          </w:p>
        </w:tc>
        <w:tc>
          <w:tcPr>
            <w:tcW w:w="1418" w:type="dxa"/>
            <w:tcBorders>
              <w:top w:val="single" w:sz="4" w:space="0" w:color="000000"/>
              <w:left w:val="double" w:sz="4" w:space="0" w:color="000000"/>
              <w:bottom w:val="single" w:sz="4" w:space="0" w:color="000000"/>
            </w:tcBorders>
            <w:tcMar>
              <w:left w:w="70" w:type="dxa"/>
              <w:right w:w="70" w:type="dxa"/>
            </w:tcMar>
          </w:tcPr>
          <w:p w14:paraId="5BD30671" w14:textId="268F9A63"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5:9</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9AB043A" w14:textId="3E5108FA" w:rsidR="006D26C0" w:rsidRPr="001D673B" w:rsidRDefault="006D26C0" w:rsidP="006D26C0">
            <w:pPr>
              <w:pStyle w:val="Brezrazmikov"/>
              <w:jc w:val="center"/>
              <w:rPr>
                <w:rFonts w:ascii="Arial Nova" w:hAnsi="Arial Nova" w:cstheme="majorHAnsi"/>
                <w:sz w:val="26"/>
                <w:szCs w:val="26"/>
              </w:rPr>
            </w:pPr>
            <w:r>
              <w:rPr>
                <w:rFonts w:ascii="Arial" w:hAnsi="Arial" w:cs="Arial"/>
              </w:rPr>
              <w:t>DJOKIĆ</w:t>
            </w:r>
          </w:p>
        </w:tc>
      </w:tr>
      <w:tr w:rsidR="006D26C0" w:rsidRPr="001D673B" w14:paraId="64BC31D4"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A685A6E" w14:textId="733FEC77"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061F225" w14:textId="6EE48EF8" w:rsidR="006D26C0" w:rsidRPr="001D673B" w:rsidRDefault="006D26C0" w:rsidP="006D26C0">
            <w:pPr>
              <w:pStyle w:val="Brezrazmikov"/>
              <w:jc w:val="center"/>
              <w:rPr>
                <w:rFonts w:ascii="Arial Nova" w:hAnsi="Arial Nova" w:cstheme="majorHAnsi"/>
                <w:sz w:val="26"/>
                <w:szCs w:val="26"/>
              </w:rPr>
            </w:pPr>
            <w:r>
              <w:rPr>
                <w:rFonts w:ascii="Arial" w:hAnsi="Arial" w:cs="Arial"/>
              </w:rPr>
              <w:t>BŠK RADNA</w:t>
            </w:r>
          </w:p>
        </w:tc>
        <w:tc>
          <w:tcPr>
            <w:tcW w:w="343" w:type="dxa"/>
            <w:tcBorders>
              <w:top w:val="single" w:sz="4" w:space="0" w:color="000000"/>
              <w:left w:val="single" w:sz="4" w:space="0" w:color="000000"/>
              <w:bottom w:val="single" w:sz="4" w:space="0" w:color="000000"/>
            </w:tcBorders>
            <w:tcMar>
              <w:left w:w="70" w:type="dxa"/>
              <w:right w:w="70" w:type="dxa"/>
            </w:tcMar>
          </w:tcPr>
          <w:p w14:paraId="58935A85" w14:textId="780FC614"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28047B6E" w14:textId="6CE35F17" w:rsidR="006D26C0" w:rsidRPr="001D673B" w:rsidRDefault="006D26C0" w:rsidP="006D26C0">
            <w:pPr>
              <w:pStyle w:val="Brezrazmikov"/>
              <w:jc w:val="center"/>
              <w:rPr>
                <w:rFonts w:ascii="Arial Nova" w:hAnsi="Arial Nova" w:cstheme="majorHAnsi"/>
                <w:sz w:val="26"/>
                <w:szCs w:val="26"/>
              </w:rPr>
            </w:pPr>
            <w:r>
              <w:rPr>
                <w:rFonts w:ascii="Arial" w:hAnsi="Arial" w:cs="Arial"/>
              </w:rPr>
              <w:t>BK BLAGAJANA</w:t>
            </w:r>
          </w:p>
        </w:tc>
        <w:tc>
          <w:tcPr>
            <w:tcW w:w="1418" w:type="dxa"/>
            <w:tcBorders>
              <w:top w:val="single" w:sz="4" w:space="0" w:color="000000"/>
              <w:left w:val="double" w:sz="4" w:space="0" w:color="000000"/>
              <w:bottom w:val="single" w:sz="4" w:space="0" w:color="000000"/>
            </w:tcBorders>
            <w:tcMar>
              <w:left w:w="70" w:type="dxa"/>
              <w:right w:w="70" w:type="dxa"/>
            </w:tcMar>
          </w:tcPr>
          <w:p w14:paraId="4F000001" w14:textId="49E3A1BF"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12:2</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E0D066C" w14:textId="45D240FA" w:rsidR="006D26C0" w:rsidRPr="001D673B" w:rsidRDefault="006D26C0" w:rsidP="006D26C0">
            <w:pPr>
              <w:pStyle w:val="Brezrazmikov"/>
              <w:jc w:val="center"/>
              <w:rPr>
                <w:rFonts w:ascii="Arial Nova" w:hAnsi="Arial Nova" w:cstheme="majorHAnsi"/>
                <w:sz w:val="26"/>
                <w:szCs w:val="26"/>
              </w:rPr>
            </w:pPr>
            <w:r>
              <w:rPr>
                <w:rFonts w:ascii="Arial" w:hAnsi="Arial" w:cs="Arial"/>
              </w:rPr>
              <w:t>ZALOŽNIK</w:t>
            </w:r>
          </w:p>
        </w:tc>
      </w:tr>
      <w:tr w:rsidR="006D26C0" w:rsidRPr="001D673B" w14:paraId="40964659" w14:textId="77777777" w:rsidTr="001D673B">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2D06EA1" w14:textId="5E41F061"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130DD72" w14:textId="514DA3BF" w:rsidR="006D26C0" w:rsidRPr="001D673B" w:rsidRDefault="006D26C0" w:rsidP="006D26C0">
            <w:pPr>
              <w:pStyle w:val="Brezrazmikov"/>
              <w:jc w:val="center"/>
              <w:rPr>
                <w:rFonts w:ascii="Arial Nova" w:hAnsi="Arial Nova" w:cstheme="majorHAnsi"/>
                <w:sz w:val="26"/>
                <w:szCs w:val="26"/>
              </w:rPr>
            </w:pPr>
            <w:r>
              <w:rPr>
                <w:rFonts w:ascii="Arial" w:hAnsi="Arial" w:cs="Arial"/>
              </w:rPr>
              <w:t>ŠD STRMEC</w:t>
            </w:r>
          </w:p>
        </w:tc>
        <w:tc>
          <w:tcPr>
            <w:tcW w:w="343" w:type="dxa"/>
            <w:tcBorders>
              <w:top w:val="single" w:sz="4" w:space="0" w:color="000000"/>
              <w:left w:val="single" w:sz="4" w:space="0" w:color="000000"/>
              <w:bottom w:val="single" w:sz="4" w:space="0" w:color="000000"/>
            </w:tcBorders>
            <w:tcMar>
              <w:left w:w="70" w:type="dxa"/>
              <w:right w:w="70" w:type="dxa"/>
            </w:tcMar>
          </w:tcPr>
          <w:p w14:paraId="3AAC38C7" w14:textId="102EF7BD"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7C0B0660" w14:textId="69C3EFF0" w:rsidR="006D26C0" w:rsidRPr="001D673B" w:rsidRDefault="006D26C0" w:rsidP="006D26C0">
            <w:pPr>
              <w:pStyle w:val="Brezrazmikov"/>
              <w:jc w:val="center"/>
              <w:rPr>
                <w:rFonts w:ascii="Arial Nova" w:hAnsi="Arial Nova" w:cstheme="majorHAnsi"/>
                <w:sz w:val="26"/>
                <w:szCs w:val="26"/>
              </w:rPr>
            </w:pPr>
            <w:r>
              <w:rPr>
                <w:rFonts w:ascii="Arial" w:hAnsi="Arial" w:cs="Arial"/>
              </w:rPr>
              <w:t>BK MRAVLJICA</w:t>
            </w:r>
          </w:p>
        </w:tc>
        <w:tc>
          <w:tcPr>
            <w:tcW w:w="1418" w:type="dxa"/>
            <w:tcBorders>
              <w:top w:val="single" w:sz="4" w:space="0" w:color="000000"/>
              <w:left w:val="double" w:sz="4" w:space="0" w:color="000000"/>
              <w:bottom w:val="single" w:sz="4" w:space="0" w:color="000000"/>
            </w:tcBorders>
            <w:tcMar>
              <w:left w:w="70" w:type="dxa"/>
              <w:right w:w="70" w:type="dxa"/>
            </w:tcMar>
          </w:tcPr>
          <w:p w14:paraId="4E009A25" w14:textId="456157BC"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8264E4B" w14:textId="2E138EB6" w:rsidR="006D26C0" w:rsidRPr="001D673B" w:rsidRDefault="006D26C0" w:rsidP="006D26C0">
            <w:pPr>
              <w:pStyle w:val="Brezrazmikov"/>
              <w:jc w:val="center"/>
              <w:rPr>
                <w:rFonts w:ascii="Arial Nova" w:hAnsi="Arial Nova" w:cstheme="majorHAnsi"/>
                <w:sz w:val="26"/>
                <w:szCs w:val="26"/>
              </w:rPr>
            </w:pPr>
            <w:r>
              <w:rPr>
                <w:rFonts w:ascii="Arial" w:hAnsi="Arial" w:cs="Arial"/>
              </w:rPr>
              <w:t>BEZJAK</w:t>
            </w:r>
          </w:p>
        </w:tc>
      </w:tr>
      <w:tr w:rsidR="006D26C0" w:rsidRPr="001D673B" w14:paraId="0C48B0F8"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0159986" w14:textId="7596116E"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7AF97AD" w14:textId="2A8FC6B5" w:rsidR="006D26C0" w:rsidRPr="001D673B" w:rsidRDefault="006D26C0" w:rsidP="006D26C0">
            <w:pPr>
              <w:pStyle w:val="Brezrazmikov"/>
              <w:jc w:val="center"/>
              <w:rPr>
                <w:rFonts w:ascii="Arial Nova" w:hAnsi="Arial Nova" w:cstheme="majorHAnsi"/>
                <w:sz w:val="26"/>
                <w:szCs w:val="26"/>
              </w:rPr>
            </w:pPr>
            <w:r>
              <w:rPr>
                <w:rFonts w:ascii="Arial" w:hAnsi="Arial" w:cs="Arial"/>
              </w:rPr>
              <w:t>BŠK ZALOG</w:t>
            </w:r>
          </w:p>
        </w:tc>
        <w:tc>
          <w:tcPr>
            <w:tcW w:w="343" w:type="dxa"/>
            <w:tcBorders>
              <w:top w:val="single" w:sz="4" w:space="0" w:color="000000"/>
              <w:left w:val="single" w:sz="4" w:space="0" w:color="000000"/>
              <w:bottom w:val="single" w:sz="4" w:space="0" w:color="000000"/>
            </w:tcBorders>
            <w:tcMar>
              <w:left w:w="70" w:type="dxa"/>
              <w:right w:w="70" w:type="dxa"/>
            </w:tcMar>
          </w:tcPr>
          <w:p w14:paraId="665A9433" w14:textId="74E2B48C"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3BF445E3" w14:textId="1CD8AA53" w:rsidR="006D26C0" w:rsidRPr="001D673B" w:rsidRDefault="006D26C0" w:rsidP="006D26C0">
            <w:pPr>
              <w:pStyle w:val="Brezrazmikov"/>
              <w:jc w:val="center"/>
              <w:rPr>
                <w:rFonts w:ascii="Arial Nova" w:hAnsi="Arial Nova" w:cstheme="majorHAnsi"/>
                <w:sz w:val="26"/>
                <w:szCs w:val="26"/>
              </w:rPr>
            </w:pPr>
            <w:r>
              <w:rPr>
                <w:rFonts w:ascii="Arial" w:hAnsi="Arial" w:cs="Arial"/>
              </w:rPr>
              <w:t>ŠD GIB</w:t>
            </w:r>
          </w:p>
        </w:tc>
        <w:tc>
          <w:tcPr>
            <w:tcW w:w="1418" w:type="dxa"/>
            <w:tcBorders>
              <w:top w:val="single" w:sz="4" w:space="0" w:color="000000"/>
              <w:left w:val="double" w:sz="4" w:space="0" w:color="000000"/>
              <w:bottom w:val="single" w:sz="4" w:space="0" w:color="000000"/>
            </w:tcBorders>
            <w:tcMar>
              <w:left w:w="70" w:type="dxa"/>
              <w:right w:w="70" w:type="dxa"/>
            </w:tcMar>
          </w:tcPr>
          <w:p w14:paraId="2529FBBE" w14:textId="516ECB3F"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9:5</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6AB7F8A" w14:textId="3F56B86E" w:rsidR="006D26C0" w:rsidRPr="001D673B" w:rsidRDefault="006D26C0" w:rsidP="006D26C0">
            <w:pPr>
              <w:pStyle w:val="Brezrazmikov"/>
              <w:jc w:val="center"/>
              <w:rPr>
                <w:rFonts w:ascii="Arial Nova" w:hAnsi="Arial Nova" w:cstheme="majorHAnsi"/>
                <w:sz w:val="26"/>
                <w:szCs w:val="26"/>
              </w:rPr>
            </w:pPr>
            <w:r>
              <w:rPr>
                <w:rFonts w:ascii="Arial" w:hAnsi="Arial" w:cs="Arial"/>
              </w:rPr>
              <w:t>BALOH</w:t>
            </w:r>
          </w:p>
        </w:tc>
      </w:tr>
      <w:tr w:rsidR="006D26C0" w:rsidRPr="001D673B" w14:paraId="3E3835CD" w14:textId="77777777" w:rsidTr="001D673B">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E193CCB" w14:textId="2F7E660E" w:rsidR="006D26C0" w:rsidRPr="001D673B" w:rsidRDefault="006D26C0" w:rsidP="006D26C0">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593E1CC0" w14:textId="68C6CBF1" w:rsidR="006D26C0" w:rsidRPr="001D673B" w:rsidRDefault="006D26C0" w:rsidP="006D26C0">
            <w:pPr>
              <w:pStyle w:val="Brezrazmikov"/>
              <w:jc w:val="center"/>
              <w:rPr>
                <w:rFonts w:ascii="Arial Nova" w:hAnsi="Arial Nova" w:cs="Arial"/>
                <w:sz w:val="26"/>
                <w:szCs w:val="26"/>
              </w:rPr>
            </w:pPr>
            <w:r>
              <w:rPr>
                <w:rFonts w:ascii="Arial" w:hAnsi="Arial" w:cs="Arial"/>
              </w:rPr>
              <w:t>ŠD SLOGA</w:t>
            </w:r>
          </w:p>
        </w:tc>
        <w:tc>
          <w:tcPr>
            <w:tcW w:w="343" w:type="dxa"/>
            <w:tcBorders>
              <w:top w:val="single" w:sz="4" w:space="0" w:color="000000"/>
              <w:left w:val="single" w:sz="4" w:space="0" w:color="000000"/>
              <w:bottom w:val="double" w:sz="12" w:space="0" w:color="000000"/>
            </w:tcBorders>
            <w:tcMar>
              <w:left w:w="70" w:type="dxa"/>
              <w:right w:w="70" w:type="dxa"/>
            </w:tcMar>
          </w:tcPr>
          <w:p w14:paraId="3EE1C5E5" w14:textId="6E5C8ADF" w:rsidR="006D26C0" w:rsidRPr="001D673B" w:rsidRDefault="006D26C0" w:rsidP="006D26C0">
            <w:pPr>
              <w:pStyle w:val="Brezrazmikov"/>
              <w:jc w:val="center"/>
              <w:rPr>
                <w:rFonts w:ascii="Arial Nova" w:hAnsi="Arial Nova" w:cs="Arial"/>
                <w:sz w:val="26"/>
                <w:szCs w:val="26"/>
              </w:rPr>
            </w:pPr>
            <w:r>
              <w:rPr>
                <w:rFonts w:ascii="Arial" w:hAnsi="Arial" w:cs="Arial"/>
                <w:b/>
                <w:bCs/>
              </w:rPr>
              <w:t>:</w:t>
            </w:r>
          </w:p>
        </w:tc>
        <w:tc>
          <w:tcPr>
            <w:tcW w:w="2778" w:type="dxa"/>
            <w:tcBorders>
              <w:top w:val="single" w:sz="4" w:space="0" w:color="000000"/>
              <w:left w:val="single" w:sz="4" w:space="0" w:color="000000"/>
              <w:bottom w:val="double" w:sz="12" w:space="0" w:color="000000"/>
            </w:tcBorders>
            <w:tcMar>
              <w:left w:w="70" w:type="dxa"/>
              <w:right w:w="70" w:type="dxa"/>
            </w:tcMar>
          </w:tcPr>
          <w:p w14:paraId="7671BB5A" w14:textId="3F0AE75A" w:rsidR="006D26C0" w:rsidRPr="001D673B" w:rsidRDefault="006D26C0" w:rsidP="006D26C0">
            <w:pPr>
              <w:pStyle w:val="Brezrazmikov"/>
              <w:jc w:val="center"/>
              <w:rPr>
                <w:rFonts w:ascii="Arial Nova" w:hAnsi="Arial Nova" w:cs="Arial"/>
                <w:sz w:val="26"/>
                <w:szCs w:val="26"/>
              </w:rPr>
            </w:pPr>
            <w:r>
              <w:rPr>
                <w:rFonts w:ascii="Arial" w:hAnsi="Arial" w:cs="Arial"/>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042D71BF" w14:textId="77777777" w:rsidR="006D26C0" w:rsidRPr="001D673B" w:rsidRDefault="006D26C0" w:rsidP="006D26C0">
            <w:pPr>
              <w:pStyle w:val="Brezrazmikov"/>
              <w:jc w:val="center"/>
              <w:rPr>
                <w:rFonts w:ascii="Arial Nova" w:hAnsi="Arial Nova" w:cstheme="majorHAnsi"/>
                <w:sz w:val="26"/>
                <w:szCs w:val="26"/>
              </w:rPr>
            </w:pPr>
          </w:p>
        </w:tc>
        <w:tc>
          <w:tcPr>
            <w:tcW w:w="2438"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5E715E36" w14:textId="77777777" w:rsidR="006D26C0" w:rsidRPr="001D673B" w:rsidRDefault="006D26C0" w:rsidP="006D26C0">
            <w:pPr>
              <w:pStyle w:val="Brezrazmikov"/>
              <w:jc w:val="center"/>
              <w:rPr>
                <w:rFonts w:ascii="Arial Nova" w:hAnsi="Arial Nova" w:cstheme="majorHAnsi"/>
                <w:sz w:val="26"/>
                <w:szCs w:val="26"/>
              </w:rPr>
            </w:pPr>
          </w:p>
        </w:tc>
      </w:tr>
    </w:tbl>
    <w:p w14:paraId="4BCC0AFF" w14:textId="77777777" w:rsidR="00582B03" w:rsidRDefault="00582B03" w:rsidP="00536B98">
      <w:pPr>
        <w:spacing w:after="0" w:line="240" w:lineRule="auto"/>
        <w:rPr>
          <w:rFonts w:ascii="Arial Nova" w:eastAsia="Times New Roman" w:hAnsi="Arial Nova" w:cs="Times New Roman"/>
          <w:b/>
          <w:sz w:val="24"/>
          <w:szCs w:val="24"/>
        </w:rPr>
      </w:pPr>
    </w:p>
    <w:p w14:paraId="37A4D07C" w14:textId="77777777" w:rsidR="006D26C0" w:rsidRPr="001D673B" w:rsidRDefault="006D26C0" w:rsidP="00536B98">
      <w:pPr>
        <w:spacing w:after="0" w:line="240" w:lineRule="auto"/>
        <w:rPr>
          <w:rFonts w:ascii="Arial Nova" w:eastAsia="Times New Roman" w:hAnsi="Arial Nova" w:cs="Times New Roman"/>
          <w:b/>
          <w:sz w:val="24"/>
          <w:szCs w:val="24"/>
        </w:rPr>
      </w:pPr>
    </w:p>
    <w:p w14:paraId="52F24E88" w14:textId="77777777" w:rsidR="00536B98" w:rsidRPr="001D673B" w:rsidRDefault="00536B98" w:rsidP="00582B03">
      <w:pPr>
        <w:spacing w:after="0" w:line="240" w:lineRule="auto"/>
        <w:jc w:val="center"/>
        <w:rPr>
          <w:rFonts w:ascii="Arial Nova" w:eastAsia="Times New Roman" w:hAnsi="Arial Nova" w:cs="Times New Roman"/>
          <w:bCs/>
          <w:sz w:val="24"/>
          <w:szCs w:val="24"/>
        </w:rPr>
      </w:pPr>
    </w:p>
    <w:tbl>
      <w:tblPr>
        <w:tblW w:w="10610" w:type="dxa"/>
        <w:jc w:val="center"/>
        <w:tblLook w:val="04A0" w:firstRow="1" w:lastRow="0" w:firstColumn="1" w:lastColumn="0" w:noHBand="0" w:noVBand="1"/>
      </w:tblPr>
      <w:tblGrid>
        <w:gridCol w:w="948"/>
        <w:gridCol w:w="2690"/>
        <w:gridCol w:w="343"/>
        <w:gridCol w:w="2778"/>
        <w:gridCol w:w="1418"/>
        <w:gridCol w:w="2433"/>
      </w:tblGrid>
      <w:tr w:rsidR="00582B03" w:rsidRPr="001D673B" w14:paraId="075F76E5" w14:textId="77777777" w:rsidTr="00467F49">
        <w:trPr>
          <w:trHeight w:val="255"/>
          <w:jc w:val="center"/>
        </w:trPr>
        <w:tc>
          <w:tcPr>
            <w:tcW w:w="1061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40228545" w14:textId="3BB2101A" w:rsidR="00582B03" w:rsidRPr="001D673B" w:rsidRDefault="00390419" w:rsidP="005E2B18">
            <w:pPr>
              <w:pStyle w:val="Brezrazmikov"/>
              <w:jc w:val="center"/>
              <w:rPr>
                <w:rFonts w:ascii="Arial Nova" w:hAnsi="Arial Nova" w:cstheme="majorHAnsi"/>
                <w:sz w:val="26"/>
                <w:szCs w:val="26"/>
              </w:rPr>
            </w:pPr>
            <w:r w:rsidRPr="001D673B">
              <w:rPr>
                <w:rFonts w:ascii="Arial Nova" w:hAnsi="Arial Nova" w:cstheme="majorHAnsi"/>
                <w:sz w:val="26"/>
                <w:szCs w:val="26"/>
              </w:rPr>
              <w:t>6</w:t>
            </w:r>
            <w:r w:rsidR="00582B03" w:rsidRPr="001D673B">
              <w:rPr>
                <w:rFonts w:ascii="Arial Nova" w:hAnsi="Arial Nova" w:cstheme="majorHAnsi"/>
                <w:sz w:val="26"/>
                <w:szCs w:val="26"/>
              </w:rPr>
              <w:t xml:space="preserve">. KROG – </w:t>
            </w:r>
            <w:r w:rsidR="00FD03F6" w:rsidRPr="001D673B">
              <w:rPr>
                <w:rFonts w:ascii="Arial Nova" w:hAnsi="Arial Nova" w:cs="Tahoma"/>
                <w:sz w:val="26"/>
                <w:szCs w:val="26"/>
              </w:rPr>
              <w:t>torek, 0</w:t>
            </w:r>
            <w:r w:rsidR="006D26C0">
              <w:rPr>
                <w:rFonts w:ascii="Arial Nova" w:hAnsi="Arial Nova" w:cs="Tahoma"/>
                <w:sz w:val="26"/>
                <w:szCs w:val="26"/>
              </w:rPr>
              <w:t>7</w:t>
            </w:r>
            <w:r w:rsidR="00FD03F6" w:rsidRPr="001D673B">
              <w:rPr>
                <w:rFonts w:ascii="Arial Nova" w:hAnsi="Arial Nova" w:cs="Tahoma"/>
                <w:sz w:val="26"/>
                <w:szCs w:val="26"/>
              </w:rPr>
              <w:t>.10. 202</w:t>
            </w:r>
            <w:r w:rsidR="006D26C0">
              <w:rPr>
                <w:rFonts w:ascii="Arial Nova" w:hAnsi="Arial Nova" w:cs="Tahoma"/>
                <w:sz w:val="26"/>
                <w:szCs w:val="26"/>
              </w:rPr>
              <w:t>5</w:t>
            </w:r>
          </w:p>
        </w:tc>
      </w:tr>
      <w:tr w:rsidR="006D26C0" w:rsidRPr="001D673B" w14:paraId="7D1DD07A" w14:textId="77777777" w:rsidTr="001D673B">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7460E5F6" w14:textId="2F72D48D"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4463061A" w14:textId="49EA9EC7" w:rsidR="006D26C0" w:rsidRPr="001D673B" w:rsidRDefault="006D26C0" w:rsidP="006D26C0">
            <w:pPr>
              <w:pStyle w:val="Brezrazmikov"/>
              <w:jc w:val="center"/>
              <w:rPr>
                <w:rFonts w:ascii="Arial Nova" w:hAnsi="Arial Nova" w:cstheme="majorHAnsi"/>
                <w:sz w:val="26"/>
                <w:szCs w:val="26"/>
              </w:rPr>
            </w:pPr>
            <w:r>
              <w:rPr>
                <w:rFonts w:ascii="Arial" w:hAnsi="Arial" w:cs="Arial"/>
              </w:rPr>
              <w:t>BK MRAVLJICA</w:t>
            </w:r>
          </w:p>
        </w:tc>
        <w:tc>
          <w:tcPr>
            <w:tcW w:w="343" w:type="dxa"/>
            <w:tcBorders>
              <w:top w:val="double" w:sz="12" w:space="0" w:color="000000"/>
              <w:left w:val="single" w:sz="4" w:space="0" w:color="000000"/>
              <w:bottom w:val="single" w:sz="4" w:space="0" w:color="000000"/>
            </w:tcBorders>
            <w:tcMar>
              <w:left w:w="70" w:type="dxa"/>
              <w:right w:w="70" w:type="dxa"/>
            </w:tcMar>
          </w:tcPr>
          <w:p w14:paraId="25EDF77A" w14:textId="33AADE71"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double" w:sz="12" w:space="0" w:color="000000"/>
              <w:left w:val="single" w:sz="4" w:space="0" w:color="000000"/>
              <w:bottom w:val="single" w:sz="4" w:space="0" w:color="000000"/>
            </w:tcBorders>
            <w:tcMar>
              <w:left w:w="70" w:type="dxa"/>
              <w:right w:w="70" w:type="dxa"/>
            </w:tcMar>
          </w:tcPr>
          <w:p w14:paraId="353BC99B" w14:textId="0C9C2F0B" w:rsidR="006D26C0" w:rsidRPr="001D673B" w:rsidRDefault="006D26C0" w:rsidP="006D26C0">
            <w:pPr>
              <w:pStyle w:val="Brezrazmikov"/>
              <w:jc w:val="center"/>
              <w:rPr>
                <w:rFonts w:ascii="Arial Nova" w:hAnsi="Arial Nova" w:cstheme="majorHAnsi"/>
                <w:sz w:val="26"/>
                <w:szCs w:val="26"/>
              </w:rPr>
            </w:pPr>
            <w:r>
              <w:rPr>
                <w:rFonts w:ascii="Arial" w:hAnsi="Arial" w:cs="Arial"/>
              </w:rPr>
              <w:t>BŠK ZALOG</w:t>
            </w:r>
          </w:p>
        </w:tc>
        <w:tc>
          <w:tcPr>
            <w:tcW w:w="1418" w:type="dxa"/>
            <w:tcBorders>
              <w:top w:val="double" w:sz="12" w:space="0" w:color="000000"/>
              <w:left w:val="double" w:sz="4" w:space="0" w:color="000000"/>
              <w:bottom w:val="single" w:sz="4" w:space="0" w:color="000000"/>
            </w:tcBorders>
            <w:tcMar>
              <w:left w:w="70" w:type="dxa"/>
              <w:right w:w="70" w:type="dxa"/>
            </w:tcMar>
          </w:tcPr>
          <w:p w14:paraId="51B20152" w14:textId="36CFE312"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34E9819A" w14:textId="4604921C" w:rsidR="006D26C0" w:rsidRPr="001D673B" w:rsidRDefault="006D26C0" w:rsidP="006D26C0">
            <w:pPr>
              <w:pStyle w:val="Brezrazmikov"/>
              <w:jc w:val="center"/>
              <w:rPr>
                <w:rFonts w:ascii="Arial Nova" w:hAnsi="Arial Nova" w:cstheme="majorHAnsi"/>
                <w:sz w:val="26"/>
                <w:szCs w:val="26"/>
              </w:rPr>
            </w:pPr>
            <w:r>
              <w:rPr>
                <w:rFonts w:ascii="Arial" w:hAnsi="Arial" w:cs="Arial"/>
              </w:rPr>
              <w:t>HORVAT</w:t>
            </w:r>
          </w:p>
        </w:tc>
      </w:tr>
      <w:tr w:rsidR="006D26C0" w:rsidRPr="001D673B" w14:paraId="448A8A3B" w14:textId="77777777" w:rsidTr="001D673B">
        <w:trPr>
          <w:trHeight w:val="274"/>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BD3C8DC" w14:textId="51C25CC9"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6CD9989" w14:textId="48DA246A" w:rsidR="006D26C0" w:rsidRPr="001D673B" w:rsidRDefault="006D26C0" w:rsidP="006D26C0">
            <w:pPr>
              <w:pStyle w:val="Brezrazmikov"/>
              <w:jc w:val="center"/>
              <w:rPr>
                <w:rFonts w:ascii="Arial Nova" w:hAnsi="Arial Nova" w:cstheme="majorHAnsi"/>
                <w:sz w:val="26"/>
                <w:szCs w:val="26"/>
                <w:lang w:val="en-US" w:eastAsia="zh-CN"/>
              </w:rPr>
            </w:pPr>
            <w:r>
              <w:rPr>
                <w:rFonts w:ascii="Arial" w:hAnsi="Arial" w:cs="Arial"/>
              </w:rPr>
              <w:t>BK BLAGAJANA</w:t>
            </w:r>
          </w:p>
        </w:tc>
        <w:tc>
          <w:tcPr>
            <w:tcW w:w="343" w:type="dxa"/>
            <w:tcBorders>
              <w:top w:val="single" w:sz="4" w:space="0" w:color="000000"/>
              <w:left w:val="single" w:sz="4" w:space="0" w:color="000000"/>
              <w:bottom w:val="single" w:sz="4" w:space="0" w:color="000000"/>
            </w:tcBorders>
            <w:tcMar>
              <w:left w:w="70" w:type="dxa"/>
              <w:right w:w="70" w:type="dxa"/>
            </w:tcMar>
          </w:tcPr>
          <w:p w14:paraId="1887C8C1" w14:textId="3D246620"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2C2D5F7E" w14:textId="5EC578FC" w:rsidR="006D26C0" w:rsidRPr="001D673B" w:rsidRDefault="006D26C0" w:rsidP="006D26C0">
            <w:pPr>
              <w:pStyle w:val="Brezrazmikov"/>
              <w:jc w:val="center"/>
              <w:rPr>
                <w:rFonts w:ascii="Arial Nova" w:hAnsi="Arial Nova" w:cstheme="majorHAnsi"/>
                <w:sz w:val="26"/>
                <w:szCs w:val="26"/>
                <w:lang w:val="en-US" w:eastAsia="zh-CN"/>
              </w:rPr>
            </w:pPr>
            <w:r>
              <w:rPr>
                <w:rFonts w:ascii="Arial" w:hAnsi="Arial" w:cs="Arial"/>
              </w:rPr>
              <w:t>ŠD STRMEC</w:t>
            </w:r>
          </w:p>
        </w:tc>
        <w:tc>
          <w:tcPr>
            <w:tcW w:w="1418" w:type="dxa"/>
            <w:tcBorders>
              <w:top w:val="single" w:sz="4" w:space="0" w:color="000000"/>
              <w:left w:val="double" w:sz="4" w:space="0" w:color="000000"/>
              <w:bottom w:val="single" w:sz="4" w:space="0" w:color="000000"/>
            </w:tcBorders>
            <w:tcMar>
              <w:left w:w="70" w:type="dxa"/>
              <w:right w:w="70" w:type="dxa"/>
            </w:tcMar>
          </w:tcPr>
          <w:p w14:paraId="63B53445" w14:textId="74C8DBC1"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9A3308E" w14:textId="463C662F" w:rsidR="006D26C0" w:rsidRPr="001D673B" w:rsidRDefault="00957865" w:rsidP="006D26C0">
            <w:pPr>
              <w:pStyle w:val="Brezrazmikov"/>
              <w:jc w:val="center"/>
              <w:rPr>
                <w:rFonts w:ascii="Arial Nova" w:hAnsi="Arial Nova" w:cstheme="majorHAnsi"/>
                <w:sz w:val="26"/>
                <w:szCs w:val="26"/>
              </w:rPr>
            </w:pPr>
            <w:r>
              <w:rPr>
                <w:rFonts w:ascii="Arial" w:hAnsi="Arial" w:cs="Arial"/>
              </w:rPr>
              <w:t>BALOH</w:t>
            </w:r>
          </w:p>
        </w:tc>
      </w:tr>
      <w:tr w:rsidR="006D26C0" w:rsidRPr="001D673B" w14:paraId="41D3A58C"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1E5E0B0" w14:textId="36C548AE"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AE97EF4" w14:textId="73B3D477" w:rsidR="006D26C0" w:rsidRPr="001D673B" w:rsidRDefault="006D26C0" w:rsidP="006D26C0">
            <w:pPr>
              <w:pStyle w:val="Brezrazmikov"/>
              <w:jc w:val="center"/>
              <w:rPr>
                <w:rFonts w:ascii="Arial Nova" w:hAnsi="Arial Nova" w:cstheme="majorHAnsi"/>
                <w:sz w:val="26"/>
                <w:szCs w:val="26"/>
              </w:rPr>
            </w:pPr>
            <w:r>
              <w:rPr>
                <w:rFonts w:ascii="Arial" w:hAnsi="Arial" w:cs="Arial"/>
              </w:rPr>
              <w:t>BŠK VRBA</w:t>
            </w:r>
          </w:p>
        </w:tc>
        <w:tc>
          <w:tcPr>
            <w:tcW w:w="343" w:type="dxa"/>
            <w:tcBorders>
              <w:top w:val="single" w:sz="4" w:space="0" w:color="000000"/>
              <w:left w:val="single" w:sz="4" w:space="0" w:color="000000"/>
              <w:bottom w:val="single" w:sz="4" w:space="0" w:color="000000"/>
            </w:tcBorders>
            <w:tcMar>
              <w:left w:w="70" w:type="dxa"/>
              <w:right w:w="70" w:type="dxa"/>
            </w:tcMar>
          </w:tcPr>
          <w:p w14:paraId="2AB82744" w14:textId="386EA1A2"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75C72042" w14:textId="58BF3A08" w:rsidR="006D26C0" w:rsidRPr="001D673B" w:rsidRDefault="006D26C0" w:rsidP="006D26C0">
            <w:pPr>
              <w:pStyle w:val="Brezrazmikov"/>
              <w:jc w:val="center"/>
              <w:rPr>
                <w:rFonts w:ascii="Arial Nova" w:hAnsi="Arial Nova" w:cstheme="majorHAnsi"/>
                <w:sz w:val="26"/>
                <w:szCs w:val="26"/>
              </w:rPr>
            </w:pPr>
            <w:r>
              <w:rPr>
                <w:rFonts w:ascii="Arial" w:hAnsi="Arial" w:cs="Arial"/>
              </w:rPr>
              <w:t>BŠK RADNA</w:t>
            </w:r>
          </w:p>
        </w:tc>
        <w:tc>
          <w:tcPr>
            <w:tcW w:w="1418" w:type="dxa"/>
            <w:tcBorders>
              <w:top w:val="single" w:sz="4" w:space="0" w:color="000000"/>
              <w:left w:val="double" w:sz="4" w:space="0" w:color="000000"/>
              <w:bottom w:val="single" w:sz="4" w:space="0" w:color="000000"/>
            </w:tcBorders>
            <w:tcMar>
              <w:left w:w="70" w:type="dxa"/>
              <w:right w:w="70" w:type="dxa"/>
            </w:tcMar>
          </w:tcPr>
          <w:p w14:paraId="732D8BE5" w14:textId="0C1C64A3"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55CBD37" w14:textId="2FC518D5" w:rsidR="006D26C0" w:rsidRPr="001D673B" w:rsidRDefault="006D26C0" w:rsidP="006D26C0">
            <w:pPr>
              <w:pStyle w:val="Brezrazmikov"/>
              <w:jc w:val="center"/>
              <w:rPr>
                <w:rFonts w:ascii="Arial Nova" w:hAnsi="Arial Nova" w:cstheme="majorHAnsi"/>
                <w:sz w:val="26"/>
                <w:szCs w:val="26"/>
              </w:rPr>
            </w:pPr>
            <w:r>
              <w:rPr>
                <w:rFonts w:ascii="Arial" w:hAnsi="Arial" w:cs="Arial"/>
              </w:rPr>
              <w:t>HUŠK</w:t>
            </w:r>
            <w:r w:rsidR="00957865">
              <w:rPr>
                <w:rFonts w:ascii="Arial" w:hAnsi="Arial" w:cs="Arial"/>
              </w:rPr>
              <w:t>O</w:t>
            </w:r>
          </w:p>
        </w:tc>
      </w:tr>
      <w:tr w:rsidR="006D26C0" w:rsidRPr="001D673B" w14:paraId="7026C3FD" w14:textId="77777777" w:rsidTr="001D673B">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F82B908" w14:textId="54F4D0A0"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5016B8F" w14:textId="4E97E375" w:rsidR="006D26C0" w:rsidRPr="001D673B" w:rsidRDefault="006D26C0" w:rsidP="006D26C0">
            <w:pPr>
              <w:pStyle w:val="Brezrazmikov"/>
              <w:jc w:val="center"/>
              <w:rPr>
                <w:rFonts w:ascii="Arial Nova" w:hAnsi="Arial Nova" w:cstheme="majorHAnsi"/>
                <w:sz w:val="26"/>
                <w:szCs w:val="26"/>
              </w:rPr>
            </w:pPr>
            <w:r>
              <w:rPr>
                <w:rFonts w:ascii="Arial" w:hAnsi="Arial" w:cs="Arial"/>
              </w:rPr>
              <w:t>SD STRAHOVICA</w:t>
            </w:r>
          </w:p>
        </w:tc>
        <w:tc>
          <w:tcPr>
            <w:tcW w:w="343" w:type="dxa"/>
            <w:tcBorders>
              <w:top w:val="single" w:sz="4" w:space="0" w:color="000000"/>
              <w:left w:val="single" w:sz="4" w:space="0" w:color="000000"/>
              <w:bottom w:val="single" w:sz="4" w:space="0" w:color="000000"/>
            </w:tcBorders>
            <w:tcMar>
              <w:left w:w="70" w:type="dxa"/>
              <w:right w:w="70" w:type="dxa"/>
            </w:tcMar>
          </w:tcPr>
          <w:p w14:paraId="228805F9" w14:textId="073B8CB0"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5759DDB3" w14:textId="3B22209E" w:rsidR="006D26C0" w:rsidRPr="001D673B" w:rsidRDefault="006D26C0" w:rsidP="006D26C0">
            <w:pPr>
              <w:pStyle w:val="Brezrazmikov"/>
              <w:jc w:val="center"/>
              <w:rPr>
                <w:rFonts w:ascii="Arial Nova" w:hAnsi="Arial Nova" w:cstheme="majorHAnsi"/>
                <w:sz w:val="26"/>
                <w:szCs w:val="26"/>
              </w:rPr>
            </w:pPr>
            <w:r>
              <w:rPr>
                <w:rFonts w:ascii="Arial" w:hAnsi="Arial" w:cs="Arial"/>
              </w:rPr>
              <w:t>BŠK MEDVODE</w:t>
            </w:r>
          </w:p>
        </w:tc>
        <w:tc>
          <w:tcPr>
            <w:tcW w:w="1418" w:type="dxa"/>
            <w:tcBorders>
              <w:top w:val="single" w:sz="4" w:space="0" w:color="000000"/>
              <w:left w:val="double" w:sz="4" w:space="0" w:color="000000"/>
              <w:bottom w:val="single" w:sz="4" w:space="0" w:color="000000"/>
            </w:tcBorders>
            <w:tcMar>
              <w:left w:w="70" w:type="dxa"/>
              <w:right w:w="70" w:type="dxa"/>
            </w:tcMar>
          </w:tcPr>
          <w:p w14:paraId="2D9AF75E" w14:textId="77B7F2D1"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10:4</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D1094BC" w14:textId="37565DAD" w:rsidR="006D26C0" w:rsidRPr="001D673B" w:rsidRDefault="006D26C0" w:rsidP="006D26C0">
            <w:pPr>
              <w:pStyle w:val="Brezrazmikov"/>
              <w:jc w:val="center"/>
              <w:rPr>
                <w:rFonts w:ascii="Arial Nova" w:hAnsi="Arial Nova" w:cstheme="majorHAnsi"/>
                <w:sz w:val="26"/>
                <w:szCs w:val="26"/>
              </w:rPr>
            </w:pPr>
          </w:p>
        </w:tc>
      </w:tr>
      <w:tr w:rsidR="006D26C0" w:rsidRPr="001D673B" w14:paraId="26FA2B96" w14:textId="77777777" w:rsidTr="001D673B">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A39BCFE" w14:textId="675FFC20" w:rsidR="006D26C0" w:rsidRPr="001D673B" w:rsidRDefault="006D26C0" w:rsidP="006D26C0">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4142E52" w14:textId="4F5C97D0" w:rsidR="006D26C0" w:rsidRPr="001D673B" w:rsidRDefault="006D26C0" w:rsidP="006D26C0">
            <w:pPr>
              <w:pStyle w:val="Brezrazmikov"/>
              <w:jc w:val="center"/>
              <w:rPr>
                <w:rFonts w:ascii="Arial Nova" w:hAnsi="Arial Nova" w:cstheme="majorHAnsi"/>
                <w:sz w:val="26"/>
                <w:szCs w:val="26"/>
              </w:rPr>
            </w:pPr>
            <w:r>
              <w:rPr>
                <w:rFonts w:ascii="Arial" w:hAnsi="Arial" w:cs="Arial"/>
              </w:rPr>
              <w:t>ŠD SLOGA</w:t>
            </w:r>
          </w:p>
        </w:tc>
        <w:tc>
          <w:tcPr>
            <w:tcW w:w="343" w:type="dxa"/>
            <w:tcBorders>
              <w:top w:val="single" w:sz="4" w:space="0" w:color="000000"/>
              <w:left w:val="single" w:sz="4" w:space="0" w:color="000000"/>
              <w:bottom w:val="single" w:sz="4" w:space="0" w:color="000000"/>
            </w:tcBorders>
            <w:tcMar>
              <w:left w:w="70" w:type="dxa"/>
              <w:right w:w="70" w:type="dxa"/>
            </w:tcMar>
          </w:tcPr>
          <w:p w14:paraId="0541D5A9" w14:textId="1290DE55" w:rsidR="006D26C0" w:rsidRPr="001D673B" w:rsidRDefault="006D26C0" w:rsidP="006D26C0">
            <w:pPr>
              <w:pStyle w:val="Brezrazmikov"/>
              <w:jc w:val="center"/>
              <w:rPr>
                <w:rFonts w:ascii="Arial Nova" w:hAnsi="Arial Nova" w:cstheme="majorHAnsi"/>
                <w:sz w:val="26"/>
                <w:szCs w:val="26"/>
              </w:rPr>
            </w:pPr>
            <w:r>
              <w:rPr>
                <w:rFonts w:ascii="Arial" w:hAnsi="Arial" w:cs="Arial"/>
                <w:b/>
                <w:bCs/>
              </w:rPr>
              <w:t>:</w:t>
            </w:r>
          </w:p>
        </w:tc>
        <w:tc>
          <w:tcPr>
            <w:tcW w:w="2778" w:type="dxa"/>
            <w:tcBorders>
              <w:top w:val="single" w:sz="4" w:space="0" w:color="000000"/>
              <w:left w:val="single" w:sz="4" w:space="0" w:color="000000"/>
              <w:bottom w:val="single" w:sz="4" w:space="0" w:color="000000"/>
            </w:tcBorders>
            <w:tcMar>
              <w:left w:w="70" w:type="dxa"/>
              <w:right w:w="70" w:type="dxa"/>
            </w:tcMar>
          </w:tcPr>
          <w:p w14:paraId="49AE6E04" w14:textId="274A33D4" w:rsidR="006D26C0" w:rsidRPr="001D673B" w:rsidRDefault="006D26C0" w:rsidP="006D26C0">
            <w:pPr>
              <w:pStyle w:val="Brezrazmikov"/>
              <w:jc w:val="center"/>
              <w:rPr>
                <w:rFonts w:ascii="Arial Nova" w:hAnsi="Arial Nova" w:cstheme="majorHAnsi"/>
                <w:sz w:val="26"/>
                <w:szCs w:val="26"/>
              </w:rPr>
            </w:pPr>
            <w:r>
              <w:rPr>
                <w:rFonts w:ascii="Arial" w:hAnsi="Arial" w:cs="Arial"/>
              </w:rPr>
              <w:t>BK GROSUPLJE</w:t>
            </w:r>
          </w:p>
        </w:tc>
        <w:tc>
          <w:tcPr>
            <w:tcW w:w="1418" w:type="dxa"/>
            <w:tcBorders>
              <w:top w:val="single" w:sz="4" w:space="0" w:color="000000"/>
              <w:left w:val="double" w:sz="4" w:space="0" w:color="000000"/>
              <w:bottom w:val="single" w:sz="4" w:space="0" w:color="000000"/>
            </w:tcBorders>
            <w:tcMar>
              <w:left w:w="70" w:type="dxa"/>
              <w:right w:w="70" w:type="dxa"/>
            </w:tcMar>
          </w:tcPr>
          <w:p w14:paraId="43BF5D14" w14:textId="7D7867BF" w:rsidR="006D26C0" w:rsidRPr="001D673B" w:rsidRDefault="00957865" w:rsidP="006D26C0">
            <w:pPr>
              <w:pStyle w:val="Brezrazmikov"/>
              <w:jc w:val="center"/>
              <w:rPr>
                <w:rFonts w:ascii="Arial Nova" w:hAnsi="Arial Nova" w:cstheme="majorHAnsi"/>
                <w:sz w:val="26"/>
                <w:szCs w:val="26"/>
              </w:rPr>
            </w:pPr>
            <w:r>
              <w:rPr>
                <w:rFonts w:ascii="Arial Nova" w:hAnsi="Arial Nova" w:cstheme="majorHAnsi"/>
                <w:sz w:val="26"/>
                <w:szCs w:val="26"/>
              </w:rPr>
              <w:t>7:7</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F62A900" w14:textId="57703727" w:rsidR="006D26C0" w:rsidRPr="001D673B" w:rsidRDefault="006D26C0" w:rsidP="006D26C0">
            <w:pPr>
              <w:pStyle w:val="Brezrazmikov"/>
              <w:jc w:val="center"/>
              <w:rPr>
                <w:rFonts w:ascii="Arial Nova" w:hAnsi="Arial Nova" w:cstheme="majorHAnsi"/>
                <w:sz w:val="26"/>
                <w:szCs w:val="26"/>
              </w:rPr>
            </w:pPr>
            <w:r>
              <w:rPr>
                <w:rFonts w:ascii="Arial" w:hAnsi="Arial" w:cs="Arial"/>
              </w:rPr>
              <w:t>OBOLNAR</w:t>
            </w:r>
          </w:p>
        </w:tc>
      </w:tr>
      <w:tr w:rsidR="006D26C0" w:rsidRPr="001D673B" w14:paraId="3A8F8404" w14:textId="77777777" w:rsidTr="001D673B">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07F1A73" w14:textId="645FEBB2" w:rsidR="006D26C0" w:rsidRPr="001D673B" w:rsidRDefault="006D26C0" w:rsidP="006D26C0">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07269089" w14:textId="2E38F05D" w:rsidR="006D26C0" w:rsidRPr="001D673B" w:rsidRDefault="006D26C0" w:rsidP="006D26C0">
            <w:pPr>
              <w:pStyle w:val="Brezrazmikov"/>
              <w:jc w:val="center"/>
              <w:rPr>
                <w:rFonts w:ascii="Arial Nova" w:hAnsi="Arial Nova" w:cs="Arial"/>
                <w:sz w:val="26"/>
                <w:szCs w:val="26"/>
              </w:rPr>
            </w:pPr>
            <w:r>
              <w:rPr>
                <w:rFonts w:ascii="Arial" w:hAnsi="Arial" w:cs="Arial"/>
              </w:rPr>
              <w:t>ŠD GIB</w:t>
            </w:r>
          </w:p>
        </w:tc>
        <w:tc>
          <w:tcPr>
            <w:tcW w:w="343" w:type="dxa"/>
            <w:tcBorders>
              <w:top w:val="single" w:sz="4" w:space="0" w:color="000000"/>
              <w:left w:val="single" w:sz="4" w:space="0" w:color="000000"/>
              <w:bottom w:val="double" w:sz="12" w:space="0" w:color="000000"/>
            </w:tcBorders>
            <w:tcMar>
              <w:left w:w="70" w:type="dxa"/>
              <w:right w:w="70" w:type="dxa"/>
            </w:tcMar>
          </w:tcPr>
          <w:p w14:paraId="6D839AAE" w14:textId="65C17A07" w:rsidR="006D26C0" w:rsidRPr="001D673B" w:rsidRDefault="006D26C0" w:rsidP="006D26C0">
            <w:pPr>
              <w:pStyle w:val="Brezrazmikov"/>
              <w:jc w:val="center"/>
              <w:rPr>
                <w:rFonts w:ascii="Arial Nova" w:hAnsi="Arial Nova" w:cs="Arial"/>
                <w:sz w:val="26"/>
                <w:szCs w:val="26"/>
              </w:rPr>
            </w:pPr>
            <w:r>
              <w:rPr>
                <w:rFonts w:ascii="Arial" w:hAnsi="Arial" w:cs="Arial"/>
                <w:b/>
                <w:bCs/>
              </w:rPr>
              <w:t>:</w:t>
            </w:r>
          </w:p>
        </w:tc>
        <w:tc>
          <w:tcPr>
            <w:tcW w:w="2778" w:type="dxa"/>
            <w:tcBorders>
              <w:top w:val="single" w:sz="4" w:space="0" w:color="000000"/>
              <w:left w:val="single" w:sz="4" w:space="0" w:color="000000"/>
              <w:bottom w:val="double" w:sz="12" w:space="0" w:color="000000"/>
            </w:tcBorders>
            <w:tcMar>
              <w:left w:w="70" w:type="dxa"/>
              <w:right w:w="70" w:type="dxa"/>
            </w:tcMar>
          </w:tcPr>
          <w:p w14:paraId="6CD1E6EA" w14:textId="64B30B1A" w:rsidR="006D26C0" w:rsidRPr="001D673B" w:rsidRDefault="006D26C0" w:rsidP="006D26C0">
            <w:pPr>
              <w:pStyle w:val="Brezrazmikov"/>
              <w:jc w:val="center"/>
              <w:rPr>
                <w:rFonts w:ascii="Arial Nova" w:hAnsi="Arial Nova" w:cs="Arial"/>
                <w:sz w:val="26"/>
                <w:szCs w:val="26"/>
              </w:rPr>
            </w:pPr>
            <w:r>
              <w:rPr>
                <w:rFonts w:ascii="Arial" w:hAnsi="Arial" w:cs="Arial"/>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4B9499D1" w14:textId="77777777" w:rsidR="006D26C0" w:rsidRPr="001D673B" w:rsidRDefault="006D26C0" w:rsidP="006D26C0">
            <w:pPr>
              <w:pStyle w:val="Brezrazmikov"/>
              <w:jc w:val="center"/>
              <w:rPr>
                <w:rFonts w:ascii="Arial Nova" w:hAnsi="Arial Nova" w:cstheme="majorHAnsi"/>
                <w:sz w:val="26"/>
                <w:szCs w:val="26"/>
              </w:rPr>
            </w:pPr>
          </w:p>
        </w:tc>
        <w:tc>
          <w:tcPr>
            <w:tcW w:w="2433"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1EDDB5AE" w14:textId="77777777" w:rsidR="006D26C0" w:rsidRPr="001D673B" w:rsidRDefault="006D26C0" w:rsidP="006D26C0">
            <w:pPr>
              <w:pStyle w:val="Brezrazmikov"/>
              <w:jc w:val="center"/>
              <w:rPr>
                <w:rFonts w:ascii="Arial Nova" w:hAnsi="Arial Nova" w:cstheme="majorHAnsi"/>
                <w:sz w:val="26"/>
                <w:szCs w:val="26"/>
              </w:rPr>
            </w:pPr>
          </w:p>
        </w:tc>
      </w:tr>
    </w:tbl>
    <w:p w14:paraId="6666D103" w14:textId="77777777" w:rsidR="00582B03" w:rsidRPr="001D673B" w:rsidRDefault="00582B03" w:rsidP="00582B03">
      <w:pPr>
        <w:pStyle w:val="Brezrazmikov"/>
        <w:jc w:val="center"/>
        <w:rPr>
          <w:rFonts w:ascii="Arial Nova" w:hAnsi="Arial Nova" w:cs="Times New Roman"/>
          <w:szCs w:val="24"/>
        </w:rPr>
      </w:pPr>
    </w:p>
    <w:p w14:paraId="29C0E9B1" w14:textId="77777777" w:rsidR="00582B03" w:rsidRPr="001D673B" w:rsidRDefault="00582B03" w:rsidP="00582B03">
      <w:pPr>
        <w:pStyle w:val="Brezrazmikov"/>
        <w:rPr>
          <w:rFonts w:ascii="Arial Nova" w:hAnsi="Arial Nova" w:cs="Times New Roman"/>
          <w:szCs w:val="24"/>
        </w:rPr>
      </w:pPr>
    </w:p>
    <w:p w14:paraId="54FA2EA5" w14:textId="77777777" w:rsidR="00582B03" w:rsidRDefault="00582B03" w:rsidP="005270C7">
      <w:pPr>
        <w:rPr>
          <w:rFonts w:ascii="Arial Nova" w:hAnsi="Arial Nova"/>
          <w:lang w:eastAsia="en-US"/>
        </w:rPr>
      </w:pPr>
    </w:p>
    <w:p w14:paraId="34473934" w14:textId="77777777" w:rsidR="009F6CB9" w:rsidRDefault="009F6CB9" w:rsidP="005270C7">
      <w:pPr>
        <w:rPr>
          <w:rFonts w:ascii="Arial Nova" w:hAnsi="Arial Nova"/>
          <w:lang w:eastAsia="en-US"/>
        </w:rPr>
      </w:pPr>
    </w:p>
    <w:p w14:paraId="757F75DF" w14:textId="77777777" w:rsidR="009F6CB9" w:rsidRDefault="009F6CB9" w:rsidP="005270C7">
      <w:pPr>
        <w:rPr>
          <w:rFonts w:ascii="Arial Nova" w:hAnsi="Arial Nova"/>
          <w:lang w:eastAsia="en-US"/>
        </w:rPr>
      </w:pPr>
    </w:p>
    <w:p w14:paraId="052521B3" w14:textId="77777777" w:rsidR="009F6CB9" w:rsidRDefault="009F6CB9" w:rsidP="005270C7">
      <w:pPr>
        <w:rPr>
          <w:rFonts w:ascii="Arial Nova" w:hAnsi="Arial Nova"/>
          <w:lang w:eastAsia="en-US"/>
        </w:rPr>
      </w:pPr>
    </w:p>
    <w:p w14:paraId="6742F049" w14:textId="77777777" w:rsidR="009F6CB9" w:rsidRDefault="009F6CB9" w:rsidP="005270C7">
      <w:pPr>
        <w:rPr>
          <w:rFonts w:ascii="Arial Nova" w:hAnsi="Arial Nova"/>
          <w:lang w:eastAsia="en-US"/>
        </w:rPr>
      </w:pPr>
    </w:p>
    <w:p w14:paraId="0CBB0798" w14:textId="77777777" w:rsidR="009F6CB9" w:rsidRDefault="009F6CB9" w:rsidP="005270C7">
      <w:pPr>
        <w:rPr>
          <w:rFonts w:ascii="Arial Nova" w:hAnsi="Arial Nova"/>
          <w:lang w:eastAsia="en-US"/>
        </w:rPr>
      </w:pPr>
    </w:p>
    <w:p w14:paraId="0638DA34" w14:textId="77777777" w:rsidR="009F6CB9" w:rsidRDefault="009F6CB9" w:rsidP="005270C7">
      <w:pPr>
        <w:rPr>
          <w:rFonts w:ascii="Arial Nova" w:hAnsi="Arial Nova"/>
          <w:lang w:eastAsia="en-US"/>
        </w:rPr>
      </w:pPr>
    </w:p>
    <w:p w14:paraId="456B9C25" w14:textId="77777777" w:rsidR="009F6CB9" w:rsidRDefault="009F6CB9" w:rsidP="005270C7">
      <w:pPr>
        <w:rPr>
          <w:rFonts w:ascii="Arial Nova" w:hAnsi="Arial Nova"/>
          <w:lang w:eastAsia="en-US"/>
        </w:rPr>
      </w:pPr>
    </w:p>
    <w:p w14:paraId="410D98FC" w14:textId="77777777" w:rsidR="009F6CB9" w:rsidRPr="001D673B" w:rsidRDefault="009F6CB9" w:rsidP="009F6CB9">
      <w:pPr>
        <w:spacing w:after="0" w:line="240" w:lineRule="auto"/>
        <w:jc w:val="center"/>
        <w:rPr>
          <w:rFonts w:ascii="Arial Nova" w:eastAsia="Times New Roman" w:hAnsi="Arial Nova" w:cs="Times New Roman"/>
          <w:b/>
          <w:sz w:val="36"/>
          <w:szCs w:val="36"/>
        </w:rPr>
      </w:pPr>
      <w:r>
        <w:rPr>
          <w:rFonts w:ascii="Arial Nova" w:eastAsia="Times New Roman" w:hAnsi="Arial Nova" w:cs="Times New Roman"/>
          <w:b/>
          <w:sz w:val="36"/>
          <w:szCs w:val="36"/>
        </w:rPr>
        <w:t>SPOMLADANS</w:t>
      </w:r>
      <w:r w:rsidRPr="001D673B">
        <w:rPr>
          <w:rFonts w:ascii="Arial Nova" w:eastAsia="Times New Roman" w:hAnsi="Arial Nova" w:cs="Times New Roman"/>
          <w:b/>
          <w:sz w:val="36"/>
          <w:szCs w:val="36"/>
        </w:rPr>
        <w:t>KI DEL</w:t>
      </w:r>
    </w:p>
    <w:p w14:paraId="41B2C820" w14:textId="77777777" w:rsidR="009F6CB9" w:rsidRDefault="009F6CB9" w:rsidP="009F6CB9">
      <w:pPr>
        <w:rPr>
          <w:rFonts w:ascii="Arial Nova" w:hAnsi="Arial Nova"/>
          <w:lang w:eastAsia="en-US"/>
        </w:rPr>
      </w:pPr>
    </w:p>
    <w:p w14:paraId="02B43F88" w14:textId="77777777" w:rsidR="009F6CB9" w:rsidRDefault="009F6CB9" w:rsidP="009F6CB9">
      <w:pPr>
        <w:rPr>
          <w:rFonts w:ascii="Arial Nova" w:hAnsi="Arial Nova"/>
          <w:lang w:eastAsia="en-US"/>
        </w:rPr>
      </w:pPr>
    </w:p>
    <w:tbl>
      <w:tblPr>
        <w:tblW w:w="10606" w:type="dxa"/>
        <w:jc w:val="center"/>
        <w:tblLook w:val="04A0" w:firstRow="1" w:lastRow="0" w:firstColumn="1" w:lastColumn="0" w:noHBand="0" w:noVBand="1"/>
      </w:tblPr>
      <w:tblGrid>
        <w:gridCol w:w="948"/>
        <w:gridCol w:w="2690"/>
        <w:gridCol w:w="343"/>
        <w:gridCol w:w="2778"/>
        <w:gridCol w:w="1418"/>
        <w:gridCol w:w="2429"/>
      </w:tblGrid>
      <w:tr w:rsidR="009F6CB9" w:rsidRPr="001D673B" w14:paraId="12364AA6" w14:textId="77777777" w:rsidTr="000B121C">
        <w:trPr>
          <w:trHeight w:val="255"/>
          <w:jc w:val="center"/>
        </w:trPr>
        <w:tc>
          <w:tcPr>
            <w:tcW w:w="10606"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57F5F7F5" w14:textId="4AE89A58" w:rsidR="009F6CB9" w:rsidRPr="001D673B" w:rsidRDefault="009F6CB9" w:rsidP="000B121C">
            <w:pPr>
              <w:pStyle w:val="Brezrazmikov"/>
              <w:jc w:val="center"/>
              <w:rPr>
                <w:rFonts w:ascii="Arial Nova" w:hAnsi="Arial Nova" w:cstheme="majorHAnsi"/>
                <w:sz w:val="26"/>
                <w:szCs w:val="26"/>
              </w:rPr>
            </w:pPr>
            <w:r>
              <w:rPr>
                <w:rFonts w:ascii="Arial Nova" w:hAnsi="Arial Nova" w:cstheme="majorHAnsi"/>
                <w:sz w:val="26"/>
                <w:szCs w:val="26"/>
              </w:rPr>
              <w:t>7</w:t>
            </w:r>
            <w:r w:rsidRPr="001D673B">
              <w:rPr>
                <w:rFonts w:ascii="Arial Nova" w:hAnsi="Arial Nova" w:cstheme="majorHAnsi"/>
                <w:sz w:val="26"/>
                <w:szCs w:val="26"/>
              </w:rPr>
              <w:t xml:space="preserve">. KROG – </w:t>
            </w:r>
            <w:r w:rsidRPr="001D673B">
              <w:rPr>
                <w:rFonts w:ascii="Arial Nova" w:hAnsi="Arial Nova" w:cs="Tahoma"/>
                <w:sz w:val="26"/>
                <w:szCs w:val="26"/>
              </w:rPr>
              <w:t xml:space="preserve">torek, </w:t>
            </w:r>
            <w:r>
              <w:rPr>
                <w:rFonts w:ascii="Arial Nova" w:hAnsi="Arial Nova" w:cs="Tahoma"/>
                <w:sz w:val="26"/>
                <w:szCs w:val="26"/>
              </w:rPr>
              <w:t>0</w:t>
            </w:r>
            <w:r>
              <w:rPr>
                <w:rFonts w:ascii="Arial Nova" w:hAnsi="Arial Nova" w:cs="Tahoma"/>
                <w:sz w:val="26"/>
                <w:szCs w:val="26"/>
              </w:rPr>
              <w:t>5</w:t>
            </w:r>
            <w:r>
              <w:rPr>
                <w:rFonts w:ascii="Arial Nova" w:hAnsi="Arial Nova" w:cs="Tahoma"/>
                <w:sz w:val="26"/>
                <w:szCs w:val="26"/>
              </w:rPr>
              <w:t>.05.202</w:t>
            </w:r>
            <w:r>
              <w:rPr>
                <w:rFonts w:ascii="Arial Nova" w:hAnsi="Arial Nova" w:cs="Tahoma"/>
                <w:sz w:val="26"/>
                <w:szCs w:val="26"/>
              </w:rPr>
              <w:t>6</w:t>
            </w:r>
          </w:p>
        </w:tc>
      </w:tr>
      <w:tr w:rsidR="009F6CB9" w:rsidRPr="001D673B" w14:paraId="06B3AEC7"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7DA8836"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5A86B84" w14:textId="02258612"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 xml:space="preserve">ŠD GIB </w:t>
            </w:r>
          </w:p>
        </w:tc>
        <w:tc>
          <w:tcPr>
            <w:tcW w:w="343" w:type="dxa"/>
            <w:tcBorders>
              <w:top w:val="double" w:sz="12" w:space="0" w:color="000000"/>
              <w:left w:val="single" w:sz="4" w:space="0" w:color="000000"/>
              <w:bottom w:val="single" w:sz="4" w:space="0" w:color="000000"/>
            </w:tcBorders>
            <w:tcMar>
              <w:left w:w="70" w:type="dxa"/>
              <w:right w:w="70" w:type="dxa"/>
            </w:tcMar>
          </w:tcPr>
          <w:p w14:paraId="49317002"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double" w:sz="12" w:space="0" w:color="000000"/>
              <w:left w:val="single" w:sz="4" w:space="0" w:color="000000"/>
              <w:bottom w:val="single" w:sz="4" w:space="0" w:color="000000"/>
            </w:tcBorders>
            <w:tcMar>
              <w:left w:w="70" w:type="dxa"/>
              <w:right w:w="70" w:type="dxa"/>
            </w:tcMar>
          </w:tcPr>
          <w:p w14:paraId="08A2DA64" w14:textId="7B3B1BCE"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MRAVLJICA</w:t>
            </w:r>
          </w:p>
        </w:tc>
        <w:tc>
          <w:tcPr>
            <w:tcW w:w="1418" w:type="dxa"/>
            <w:tcBorders>
              <w:top w:val="double" w:sz="12" w:space="0" w:color="000000"/>
              <w:left w:val="double" w:sz="4" w:space="0" w:color="000000"/>
              <w:bottom w:val="single" w:sz="4" w:space="0" w:color="000000"/>
            </w:tcBorders>
            <w:tcMar>
              <w:left w:w="70" w:type="dxa"/>
              <w:right w:w="70" w:type="dxa"/>
            </w:tcMar>
          </w:tcPr>
          <w:p w14:paraId="6AA0E3C0" w14:textId="047B844A"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9"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394E2A25" w14:textId="5BAC74B7"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HVALEC</w:t>
            </w:r>
          </w:p>
        </w:tc>
      </w:tr>
      <w:tr w:rsidR="009F6CB9" w:rsidRPr="001D673B" w14:paraId="556BAA9F"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644B9E5"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59C697A" w14:textId="186C9544"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STRMEC</w:t>
            </w:r>
          </w:p>
        </w:tc>
        <w:tc>
          <w:tcPr>
            <w:tcW w:w="343" w:type="dxa"/>
            <w:tcBorders>
              <w:top w:val="single" w:sz="4" w:space="0" w:color="000000"/>
              <w:left w:val="single" w:sz="4" w:space="0" w:color="000000"/>
              <w:bottom w:val="single" w:sz="4" w:space="0" w:color="000000"/>
            </w:tcBorders>
            <w:tcMar>
              <w:left w:w="70" w:type="dxa"/>
              <w:right w:w="70" w:type="dxa"/>
            </w:tcMar>
          </w:tcPr>
          <w:p w14:paraId="5C871448"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4521F961" w14:textId="03140DFA"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VRBA</w:t>
            </w:r>
          </w:p>
        </w:tc>
        <w:tc>
          <w:tcPr>
            <w:tcW w:w="1418" w:type="dxa"/>
            <w:tcBorders>
              <w:top w:val="single" w:sz="4" w:space="0" w:color="000000"/>
              <w:left w:val="double" w:sz="4" w:space="0" w:color="000000"/>
              <w:bottom w:val="single" w:sz="4" w:space="0" w:color="000000"/>
            </w:tcBorders>
            <w:tcMar>
              <w:left w:w="70" w:type="dxa"/>
              <w:right w:w="70" w:type="dxa"/>
            </w:tcMar>
          </w:tcPr>
          <w:p w14:paraId="4368D54E" w14:textId="70FC1B86"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7CBEDB9" w14:textId="4B2F5D34"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ŠUBERT</w:t>
            </w:r>
          </w:p>
        </w:tc>
      </w:tr>
      <w:tr w:rsidR="009F6CB9" w:rsidRPr="001D673B" w14:paraId="75B328D9"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E7D7C7E"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F1DA25F" w14:textId="5B19C066"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RADNA</w:t>
            </w:r>
          </w:p>
        </w:tc>
        <w:tc>
          <w:tcPr>
            <w:tcW w:w="343" w:type="dxa"/>
            <w:tcBorders>
              <w:top w:val="single" w:sz="4" w:space="0" w:color="000000"/>
              <w:left w:val="single" w:sz="4" w:space="0" w:color="000000"/>
              <w:bottom w:val="single" w:sz="4" w:space="0" w:color="000000"/>
            </w:tcBorders>
            <w:tcMar>
              <w:left w:w="70" w:type="dxa"/>
              <w:right w:w="70" w:type="dxa"/>
            </w:tcMar>
          </w:tcPr>
          <w:p w14:paraId="3EEB03FB"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59049C7C" w14:textId="5A82C52B"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STRAHOVICA</w:t>
            </w:r>
          </w:p>
        </w:tc>
        <w:tc>
          <w:tcPr>
            <w:tcW w:w="1418" w:type="dxa"/>
            <w:tcBorders>
              <w:top w:val="single" w:sz="4" w:space="0" w:color="000000"/>
              <w:left w:val="double" w:sz="4" w:space="0" w:color="000000"/>
              <w:bottom w:val="single" w:sz="4" w:space="0" w:color="000000"/>
            </w:tcBorders>
            <w:tcMar>
              <w:left w:w="70" w:type="dxa"/>
              <w:right w:w="70" w:type="dxa"/>
            </w:tcMar>
          </w:tcPr>
          <w:p w14:paraId="20F414E5" w14:textId="20869878"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ED2527B" w14:textId="638C169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JAZBEC</w:t>
            </w:r>
          </w:p>
        </w:tc>
      </w:tr>
      <w:tr w:rsidR="009F6CB9" w:rsidRPr="001D673B" w14:paraId="40C502A2"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53309CF"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20C4981" w14:textId="6C7F3072"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ZALOG</w:t>
            </w:r>
          </w:p>
        </w:tc>
        <w:tc>
          <w:tcPr>
            <w:tcW w:w="343" w:type="dxa"/>
            <w:tcBorders>
              <w:top w:val="single" w:sz="4" w:space="0" w:color="000000"/>
              <w:left w:val="single" w:sz="4" w:space="0" w:color="000000"/>
              <w:bottom w:val="single" w:sz="4" w:space="0" w:color="000000"/>
            </w:tcBorders>
            <w:tcMar>
              <w:left w:w="70" w:type="dxa"/>
              <w:right w:w="70" w:type="dxa"/>
            </w:tcMar>
          </w:tcPr>
          <w:p w14:paraId="6C6CA4B7"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1EF7EBEE" w14:textId="6948BF88"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 xml:space="preserve">BK BLAGAJANA </w:t>
            </w:r>
          </w:p>
        </w:tc>
        <w:tc>
          <w:tcPr>
            <w:tcW w:w="1418" w:type="dxa"/>
            <w:tcBorders>
              <w:top w:val="single" w:sz="4" w:space="0" w:color="000000"/>
              <w:left w:val="double" w:sz="4" w:space="0" w:color="000000"/>
              <w:bottom w:val="single" w:sz="4" w:space="0" w:color="000000"/>
            </w:tcBorders>
            <w:tcMar>
              <w:left w:w="70" w:type="dxa"/>
              <w:right w:w="70" w:type="dxa"/>
            </w:tcMar>
          </w:tcPr>
          <w:p w14:paraId="2822CF39" w14:textId="56C064EC"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A74754D" w14:textId="585CFD09"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BEZJAK</w:t>
            </w:r>
          </w:p>
        </w:tc>
      </w:tr>
      <w:tr w:rsidR="009F6CB9" w:rsidRPr="001D673B" w14:paraId="5711F9DD"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102DDC3"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60264AC" w14:textId="509FA59D"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 xml:space="preserve">BŠK MEDVODE </w:t>
            </w:r>
          </w:p>
        </w:tc>
        <w:tc>
          <w:tcPr>
            <w:tcW w:w="343" w:type="dxa"/>
            <w:tcBorders>
              <w:top w:val="single" w:sz="4" w:space="0" w:color="000000"/>
              <w:left w:val="single" w:sz="4" w:space="0" w:color="000000"/>
              <w:bottom w:val="single" w:sz="4" w:space="0" w:color="000000"/>
            </w:tcBorders>
            <w:tcMar>
              <w:left w:w="70" w:type="dxa"/>
              <w:right w:w="70" w:type="dxa"/>
            </w:tcMar>
          </w:tcPr>
          <w:p w14:paraId="64DCE45D"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0931A160" w14:textId="4886C078"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SLOGA</w:t>
            </w:r>
          </w:p>
        </w:tc>
        <w:tc>
          <w:tcPr>
            <w:tcW w:w="1418" w:type="dxa"/>
            <w:tcBorders>
              <w:top w:val="single" w:sz="4" w:space="0" w:color="000000"/>
              <w:left w:val="double" w:sz="4" w:space="0" w:color="000000"/>
              <w:bottom w:val="single" w:sz="4" w:space="0" w:color="000000"/>
            </w:tcBorders>
            <w:tcMar>
              <w:left w:w="70" w:type="dxa"/>
              <w:right w:w="70" w:type="dxa"/>
            </w:tcMar>
          </w:tcPr>
          <w:p w14:paraId="50088E54" w14:textId="4C7F509B"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29"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3491E07" w14:textId="56942476"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NAGLIČ</w:t>
            </w:r>
          </w:p>
        </w:tc>
      </w:tr>
      <w:tr w:rsidR="009F6CB9" w:rsidRPr="001D673B" w14:paraId="4FCCB414"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7AB6EEC" w14:textId="77777777" w:rsidR="009F6CB9" w:rsidRPr="001D673B" w:rsidRDefault="009F6CB9" w:rsidP="009F6CB9">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36CB3332" w14:textId="22D1AFEB"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BK GROSUPLJE </w:t>
            </w:r>
          </w:p>
        </w:tc>
        <w:tc>
          <w:tcPr>
            <w:tcW w:w="343" w:type="dxa"/>
            <w:tcBorders>
              <w:top w:val="single" w:sz="4" w:space="0" w:color="000000"/>
              <w:left w:val="single" w:sz="4" w:space="0" w:color="000000"/>
              <w:bottom w:val="double" w:sz="12" w:space="0" w:color="000000"/>
            </w:tcBorders>
            <w:tcMar>
              <w:left w:w="70" w:type="dxa"/>
              <w:right w:w="70" w:type="dxa"/>
            </w:tcMar>
          </w:tcPr>
          <w:p w14:paraId="2C77C860" w14:textId="77777777" w:rsidR="009F6CB9" w:rsidRPr="00456359" w:rsidRDefault="009F6CB9" w:rsidP="009F6CB9">
            <w:pPr>
              <w:pStyle w:val="Brezrazmikov"/>
              <w:jc w:val="center"/>
              <w:rPr>
                <w:rFonts w:ascii="Arial Nova" w:hAnsi="Arial Nova" w:cs="Arial"/>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double" w:sz="12" w:space="0" w:color="000000"/>
            </w:tcBorders>
            <w:tcMar>
              <w:left w:w="70" w:type="dxa"/>
              <w:right w:w="70" w:type="dxa"/>
            </w:tcMar>
          </w:tcPr>
          <w:p w14:paraId="0A4EE218" w14:textId="34AFA9B0"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0F4476AF" w14:textId="0ABDBE40" w:rsidR="009F6CB9" w:rsidRPr="00456359" w:rsidRDefault="009F6CB9" w:rsidP="009F6CB9">
            <w:pPr>
              <w:pStyle w:val="Brezrazmikov"/>
              <w:rPr>
                <w:rFonts w:ascii="Arial Nova" w:hAnsi="Arial Nova" w:cstheme="majorHAnsi"/>
                <w:sz w:val="26"/>
                <w:szCs w:val="26"/>
              </w:rPr>
            </w:pPr>
          </w:p>
        </w:tc>
        <w:tc>
          <w:tcPr>
            <w:tcW w:w="2429"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5089C162" w14:textId="0C47B13E" w:rsidR="009F6CB9" w:rsidRPr="00456359" w:rsidRDefault="009F6CB9" w:rsidP="009F6CB9">
            <w:pPr>
              <w:pStyle w:val="Brezrazmikov"/>
              <w:jc w:val="center"/>
              <w:rPr>
                <w:rFonts w:ascii="Arial Nova" w:hAnsi="Arial Nova" w:cstheme="majorHAnsi"/>
                <w:sz w:val="26"/>
                <w:szCs w:val="26"/>
              </w:rPr>
            </w:pPr>
          </w:p>
        </w:tc>
      </w:tr>
    </w:tbl>
    <w:p w14:paraId="7B25372F" w14:textId="77777777" w:rsidR="009F6CB9" w:rsidRDefault="009F6CB9" w:rsidP="009F6CB9">
      <w:pPr>
        <w:pStyle w:val="Brezrazmikov"/>
        <w:rPr>
          <w:rFonts w:ascii="Arial Nova" w:hAnsi="Arial Nova" w:cs="Times New Roman"/>
          <w:szCs w:val="24"/>
        </w:rPr>
      </w:pPr>
    </w:p>
    <w:p w14:paraId="5DC2F0B2" w14:textId="77777777" w:rsidR="009F6CB9" w:rsidRDefault="009F6CB9" w:rsidP="009F6CB9">
      <w:pPr>
        <w:pStyle w:val="Brezrazmikov"/>
        <w:rPr>
          <w:rFonts w:ascii="Arial Nova" w:hAnsi="Arial Nova" w:cs="Times New Roman"/>
          <w:szCs w:val="24"/>
        </w:rPr>
      </w:pPr>
    </w:p>
    <w:p w14:paraId="1A98C8CA" w14:textId="77777777" w:rsidR="009F6CB9" w:rsidRPr="001D673B" w:rsidRDefault="009F6CB9" w:rsidP="009F6CB9">
      <w:pPr>
        <w:pStyle w:val="Brezrazmikov"/>
        <w:rPr>
          <w:rFonts w:ascii="Arial Nova" w:hAnsi="Arial Nova" w:cs="Times New Roman"/>
          <w:szCs w:val="24"/>
        </w:rPr>
      </w:pPr>
    </w:p>
    <w:p w14:paraId="725BA4FA" w14:textId="77777777" w:rsidR="009F6CB9" w:rsidRPr="001D673B" w:rsidRDefault="009F6CB9" w:rsidP="009F6CB9">
      <w:pPr>
        <w:pStyle w:val="Brezrazmikov"/>
        <w:rPr>
          <w:rFonts w:ascii="Arial Nova" w:hAnsi="Arial Nova" w:cs="Times New Roman"/>
          <w:szCs w:val="24"/>
        </w:rPr>
      </w:pPr>
    </w:p>
    <w:tbl>
      <w:tblPr>
        <w:tblW w:w="10615" w:type="dxa"/>
        <w:jc w:val="center"/>
        <w:tblLook w:val="04A0" w:firstRow="1" w:lastRow="0" w:firstColumn="1" w:lastColumn="0" w:noHBand="0" w:noVBand="1"/>
      </w:tblPr>
      <w:tblGrid>
        <w:gridCol w:w="948"/>
        <w:gridCol w:w="2690"/>
        <w:gridCol w:w="343"/>
        <w:gridCol w:w="2778"/>
        <w:gridCol w:w="1418"/>
        <w:gridCol w:w="2438"/>
      </w:tblGrid>
      <w:tr w:rsidR="009F6CB9" w:rsidRPr="001D673B" w14:paraId="46CD05AB" w14:textId="77777777" w:rsidTr="000B121C">
        <w:trPr>
          <w:trHeight w:val="255"/>
          <w:jc w:val="center"/>
        </w:trPr>
        <w:tc>
          <w:tcPr>
            <w:tcW w:w="10615"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40D5027B" w14:textId="3E21AE65" w:rsidR="009F6CB9" w:rsidRPr="001D673B" w:rsidRDefault="009F6CB9" w:rsidP="000B121C">
            <w:pPr>
              <w:pStyle w:val="Brezrazmikov"/>
              <w:jc w:val="center"/>
              <w:rPr>
                <w:rFonts w:ascii="Arial Nova" w:hAnsi="Arial Nova" w:cstheme="majorHAnsi"/>
                <w:sz w:val="26"/>
                <w:szCs w:val="26"/>
              </w:rPr>
            </w:pPr>
            <w:r>
              <w:rPr>
                <w:rFonts w:ascii="Arial Nova" w:hAnsi="Arial Nova" w:cstheme="majorHAnsi"/>
                <w:sz w:val="26"/>
                <w:szCs w:val="26"/>
              </w:rPr>
              <w:t>8</w:t>
            </w:r>
            <w:r w:rsidRPr="001D673B">
              <w:rPr>
                <w:rFonts w:ascii="Arial Nova" w:hAnsi="Arial Nova" w:cstheme="majorHAnsi"/>
                <w:sz w:val="26"/>
                <w:szCs w:val="26"/>
              </w:rPr>
              <w:t xml:space="preserve">. KROG – </w:t>
            </w:r>
            <w:r w:rsidRPr="001D673B">
              <w:rPr>
                <w:rFonts w:ascii="Arial Nova" w:hAnsi="Arial Nova" w:cs="Tahoma"/>
                <w:sz w:val="26"/>
                <w:szCs w:val="26"/>
              </w:rPr>
              <w:t xml:space="preserve">torek, </w:t>
            </w:r>
            <w:r>
              <w:rPr>
                <w:rFonts w:ascii="Arial Nova" w:hAnsi="Arial Nova" w:cs="Tahoma"/>
                <w:sz w:val="26"/>
                <w:szCs w:val="26"/>
              </w:rPr>
              <w:t>1</w:t>
            </w:r>
            <w:r>
              <w:rPr>
                <w:rFonts w:ascii="Arial Nova" w:hAnsi="Arial Nova" w:cs="Tahoma"/>
                <w:sz w:val="26"/>
                <w:szCs w:val="26"/>
              </w:rPr>
              <w:t>2</w:t>
            </w:r>
            <w:r>
              <w:rPr>
                <w:rFonts w:ascii="Arial Nova" w:hAnsi="Arial Nova" w:cs="Tahoma"/>
                <w:sz w:val="26"/>
                <w:szCs w:val="26"/>
              </w:rPr>
              <w:t>.05.202</w:t>
            </w:r>
            <w:r>
              <w:rPr>
                <w:rFonts w:ascii="Arial Nova" w:hAnsi="Arial Nova" w:cs="Tahoma"/>
                <w:sz w:val="26"/>
                <w:szCs w:val="26"/>
              </w:rPr>
              <w:t>6</w:t>
            </w:r>
          </w:p>
        </w:tc>
      </w:tr>
      <w:tr w:rsidR="009F6CB9" w:rsidRPr="001D673B" w14:paraId="761B1B2A"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25F5AEC"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F2FD57E" w14:textId="28A40751"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BLAGAJANA</w:t>
            </w:r>
          </w:p>
        </w:tc>
        <w:tc>
          <w:tcPr>
            <w:tcW w:w="343" w:type="dxa"/>
            <w:tcBorders>
              <w:top w:val="double" w:sz="12" w:space="0" w:color="000000"/>
              <w:left w:val="single" w:sz="4" w:space="0" w:color="000000"/>
              <w:bottom w:val="single" w:sz="4" w:space="0" w:color="000000"/>
            </w:tcBorders>
            <w:tcMar>
              <w:left w:w="70" w:type="dxa"/>
              <w:right w:w="70" w:type="dxa"/>
            </w:tcMar>
          </w:tcPr>
          <w:p w14:paraId="491E20BC"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double" w:sz="12" w:space="0" w:color="000000"/>
              <w:left w:val="single" w:sz="4" w:space="0" w:color="000000"/>
              <w:bottom w:val="single" w:sz="4" w:space="0" w:color="000000"/>
            </w:tcBorders>
            <w:tcMar>
              <w:left w:w="70" w:type="dxa"/>
              <w:right w:w="70" w:type="dxa"/>
            </w:tcMar>
          </w:tcPr>
          <w:p w14:paraId="23DA9D99" w14:textId="2C173BA4"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GIB</w:t>
            </w:r>
          </w:p>
        </w:tc>
        <w:tc>
          <w:tcPr>
            <w:tcW w:w="1418" w:type="dxa"/>
            <w:tcBorders>
              <w:top w:val="double" w:sz="12" w:space="0" w:color="000000"/>
              <w:left w:val="double" w:sz="4" w:space="0" w:color="000000"/>
              <w:bottom w:val="single" w:sz="4" w:space="0" w:color="000000"/>
            </w:tcBorders>
            <w:tcMar>
              <w:left w:w="70" w:type="dxa"/>
              <w:right w:w="70" w:type="dxa"/>
            </w:tcMar>
          </w:tcPr>
          <w:p w14:paraId="14DCAD22" w14:textId="1DA5DB51"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8"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70EAADD1" w14:textId="2D7CF3F8"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JAZBEC</w:t>
            </w:r>
          </w:p>
        </w:tc>
      </w:tr>
      <w:tr w:rsidR="009F6CB9" w:rsidRPr="001D673B" w14:paraId="107EC8B6" w14:textId="77777777" w:rsidTr="000B121C">
        <w:trPr>
          <w:trHeight w:val="258"/>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08EE1E5C"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20F6BE4" w14:textId="60940E11"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STRAHOVICA</w:t>
            </w:r>
          </w:p>
        </w:tc>
        <w:tc>
          <w:tcPr>
            <w:tcW w:w="343" w:type="dxa"/>
            <w:tcBorders>
              <w:top w:val="single" w:sz="4" w:space="0" w:color="000000"/>
              <w:left w:val="single" w:sz="4" w:space="0" w:color="000000"/>
              <w:bottom w:val="single" w:sz="4" w:space="0" w:color="000000"/>
            </w:tcBorders>
            <w:tcMar>
              <w:left w:w="70" w:type="dxa"/>
              <w:right w:w="70" w:type="dxa"/>
            </w:tcMar>
          </w:tcPr>
          <w:p w14:paraId="14AAD3B6"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7888A456" w14:textId="4EC41126"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STRMEC</w:t>
            </w:r>
          </w:p>
        </w:tc>
        <w:tc>
          <w:tcPr>
            <w:tcW w:w="1418" w:type="dxa"/>
            <w:tcBorders>
              <w:top w:val="single" w:sz="4" w:space="0" w:color="000000"/>
              <w:left w:val="double" w:sz="4" w:space="0" w:color="000000"/>
              <w:bottom w:val="single" w:sz="4" w:space="0" w:color="000000"/>
            </w:tcBorders>
            <w:tcMar>
              <w:left w:w="70" w:type="dxa"/>
              <w:right w:w="70" w:type="dxa"/>
            </w:tcMar>
          </w:tcPr>
          <w:p w14:paraId="2D15726D" w14:textId="453F79CB"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AD38AC1" w14:textId="29C021F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ŽAVBI</w:t>
            </w:r>
          </w:p>
        </w:tc>
      </w:tr>
      <w:tr w:rsidR="009F6CB9" w:rsidRPr="001D673B" w14:paraId="2764D37E"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AE6A33D"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D11530C" w14:textId="51078CF7"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SLOGA</w:t>
            </w:r>
          </w:p>
        </w:tc>
        <w:tc>
          <w:tcPr>
            <w:tcW w:w="343" w:type="dxa"/>
            <w:tcBorders>
              <w:top w:val="single" w:sz="4" w:space="0" w:color="000000"/>
              <w:left w:val="single" w:sz="4" w:space="0" w:color="000000"/>
              <w:bottom w:val="single" w:sz="4" w:space="0" w:color="000000"/>
            </w:tcBorders>
            <w:tcMar>
              <w:left w:w="70" w:type="dxa"/>
              <w:right w:w="70" w:type="dxa"/>
            </w:tcMar>
          </w:tcPr>
          <w:p w14:paraId="0CABBED1"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33C40808" w14:textId="77D7710F"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RADNA</w:t>
            </w:r>
          </w:p>
        </w:tc>
        <w:tc>
          <w:tcPr>
            <w:tcW w:w="1418" w:type="dxa"/>
            <w:tcBorders>
              <w:top w:val="single" w:sz="4" w:space="0" w:color="000000"/>
              <w:left w:val="double" w:sz="4" w:space="0" w:color="000000"/>
              <w:bottom w:val="single" w:sz="4" w:space="0" w:color="000000"/>
            </w:tcBorders>
            <w:tcMar>
              <w:left w:w="70" w:type="dxa"/>
              <w:right w:w="70" w:type="dxa"/>
            </w:tcMar>
          </w:tcPr>
          <w:p w14:paraId="0274E5EA" w14:textId="66EB6DAE"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9A4EEAA" w14:textId="3C06FC0A"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HUŠKO</w:t>
            </w:r>
          </w:p>
        </w:tc>
      </w:tr>
      <w:tr w:rsidR="009F6CB9" w:rsidRPr="001D673B" w14:paraId="4E2ED76E"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2124A2F"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2B4DCDD" w14:textId="0828E9C9"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VRBA</w:t>
            </w:r>
          </w:p>
        </w:tc>
        <w:tc>
          <w:tcPr>
            <w:tcW w:w="343" w:type="dxa"/>
            <w:tcBorders>
              <w:top w:val="single" w:sz="4" w:space="0" w:color="000000"/>
              <w:left w:val="single" w:sz="4" w:space="0" w:color="000000"/>
              <w:bottom w:val="single" w:sz="4" w:space="0" w:color="000000"/>
            </w:tcBorders>
            <w:tcMar>
              <w:left w:w="70" w:type="dxa"/>
              <w:right w:w="70" w:type="dxa"/>
            </w:tcMar>
          </w:tcPr>
          <w:p w14:paraId="1F8A0ACA"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0DCCAEA5" w14:textId="298A29D0"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ZALOG</w:t>
            </w:r>
          </w:p>
        </w:tc>
        <w:tc>
          <w:tcPr>
            <w:tcW w:w="1418" w:type="dxa"/>
            <w:tcBorders>
              <w:top w:val="single" w:sz="4" w:space="0" w:color="000000"/>
              <w:left w:val="double" w:sz="4" w:space="0" w:color="000000"/>
              <w:bottom w:val="single" w:sz="4" w:space="0" w:color="000000"/>
            </w:tcBorders>
            <w:tcMar>
              <w:left w:w="70" w:type="dxa"/>
              <w:right w:w="70" w:type="dxa"/>
            </w:tcMar>
          </w:tcPr>
          <w:p w14:paraId="00549975" w14:textId="35BFF833"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88FC2BE" w14:textId="5B8F4199"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BALOH</w:t>
            </w:r>
          </w:p>
        </w:tc>
      </w:tr>
      <w:tr w:rsidR="009F6CB9" w:rsidRPr="001D673B" w14:paraId="3CF33916"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60B681B"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EA5C926" w14:textId="464EE835"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GROSUPLJE</w:t>
            </w:r>
          </w:p>
        </w:tc>
        <w:tc>
          <w:tcPr>
            <w:tcW w:w="343" w:type="dxa"/>
            <w:tcBorders>
              <w:top w:val="single" w:sz="4" w:space="0" w:color="000000"/>
              <w:left w:val="single" w:sz="4" w:space="0" w:color="000000"/>
              <w:bottom w:val="single" w:sz="4" w:space="0" w:color="000000"/>
            </w:tcBorders>
            <w:tcMar>
              <w:left w:w="70" w:type="dxa"/>
              <w:right w:w="70" w:type="dxa"/>
            </w:tcMar>
          </w:tcPr>
          <w:p w14:paraId="29227BAA"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2AEEFFD3" w14:textId="33EB4D61"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MEDVODE</w:t>
            </w:r>
          </w:p>
        </w:tc>
        <w:tc>
          <w:tcPr>
            <w:tcW w:w="1418" w:type="dxa"/>
            <w:tcBorders>
              <w:top w:val="single" w:sz="4" w:space="0" w:color="000000"/>
              <w:left w:val="double" w:sz="4" w:space="0" w:color="000000"/>
              <w:bottom w:val="single" w:sz="4" w:space="0" w:color="000000"/>
            </w:tcBorders>
            <w:tcMar>
              <w:left w:w="70" w:type="dxa"/>
              <w:right w:w="70" w:type="dxa"/>
            </w:tcMar>
          </w:tcPr>
          <w:p w14:paraId="2DD91E0A" w14:textId="700CFD19"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8"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D623E0B" w14:textId="6C6DD148"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HORVAT</w:t>
            </w:r>
          </w:p>
        </w:tc>
      </w:tr>
      <w:tr w:rsidR="009F6CB9" w:rsidRPr="001D673B" w14:paraId="0A299B14"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2479AAA6" w14:textId="77777777" w:rsidR="009F6CB9" w:rsidRPr="001D673B" w:rsidRDefault="009F6CB9" w:rsidP="009F6CB9">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A947925" w14:textId="1591CAAB"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BK MRAVLJICA </w:t>
            </w:r>
          </w:p>
        </w:tc>
        <w:tc>
          <w:tcPr>
            <w:tcW w:w="343" w:type="dxa"/>
            <w:tcBorders>
              <w:top w:val="single" w:sz="4" w:space="0" w:color="000000"/>
              <w:left w:val="single" w:sz="4" w:space="0" w:color="000000"/>
              <w:bottom w:val="double" w:sz="12" w:space="0" w:color="000000"/>
            </w:tcBorders>
            <w:tcMar>
              <w:left w:w="70" w:type="dxa"/>
              <w:right w:w="70" w:type="dxa"/>
            </w:tcMar>
          </w:tcPr>
          <w:p w14:paraId="5CF86E49" w14:textId="77777777" w:rsidR="009F6CB9" w:rsidRPr="00456359" w:rsidRDefault="009F6CB9" w:rsidP="009F6CB9">
            <w:pPr>
              <w:pStyle w:val="Brezrazmikov"/>
              <w:jc w:val="center"/>
              <w:rPr>
                <w:rFonts w:ascii="Arial Nova" w:hAnsi="Arial Nova" w:cs="Arial"/>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double" w:sz="12" w:space="0" w:color="000000"/>
            </w:tcBorders>
            <w:tcMar>
              <w:left w:w="70" w:type="dxa"/>
              <w:right w:w="70" w:type="dxa"/>
            </w:tcMar>
          </w:tcPr>
          <w:p w14:paraId="41ABCB4C" w14:textId="73F6D54E"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76A30836" w14:textId="09BEDBE0" w:rsidR="009F6CB9" w:rsidRPr="00456359" w:rsidRDefault="009F6CB9" w:rsidP="009F6CB9">
            <w:pPr>
              <w:pStyle w:val="Brezrazmikov"/>
              <w:jc w:val="center"/>
              <w:rPr>
                <w:rFonts w:ascii="Arial Nova" w:hAnsi="Arial Nova" w:cstheme="majorHAnsi"/>
                <w:sz w:val="26"/>
                <w:szCs w:val="26"/>
              </w:rPr>
            </w:pPr>
          </w:p>
        </w:tc>
        <w:tc>
          <w:tcPr>
            <w:tcW w:w="2438"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677EE525" w14:textId="77777777" w:rsidR="009F6CB9" w:rsidRPr="00456359" w:rsidRDefault="009F6CB9" w:rsidP="009F6CB9">
            <w:pPr>
              <w:pStyle w:val="Brezrazmikov"/>
              <w:jc w:val="center"/>
              <w:rPr>
                <w:rFonts w:ascii="Arial Nova" w:hAnsi="Arial Nova" w:cstheme="majorHAnsi"/>
                <w:sz w:val="26"/>
                <w:szCs w:val="26"/>
              </w:rPr>
            </w:pPr>
          </w:p>
        </w:tc>
      </w:tr>
    </w:tbl>
    <w:p w14:paraId="792F118C" w14:textId="77777777" w:rsidR="009F6CB9" w:rsidRPr="001D673B" w:rsidRDefault="009F6CB9" w:rsidP="009F6CB9">
      <w:pPr>
        <w:spacing w:after="0" w:line="240" w:lineRule="auto"/>
        <w:rPr>
          <w:rFonts w:ascii="Arial Nova" w:eastAsia="Times New Roman" w:hAnsi="Arial Nova" w:cs="Times New Roman"/>
          <w:b/>
          <w:sz w:val="24"/>
          <w:szCs w:val="24"/>
        </w:rPr>
      </w:pPr>
    </w:p>
    <w:p w14:paraId="1DC12C69" w14:textId="77777777" w:rsidR="009F6CB9" w:rsidRDefault="009F6CB9" w:rsidP="009F6CB9">
      <w:pPr>
        <w:spacing w:after="0" w:line="240" w:lineRule="auto"/>
        <w:jc w:val="center"/>
        <w:rPr>
          <w:rFonts w:ascii="Arial Nova" w:eastAsia="Times New Roman" w:hAnsi="Arial Nova" w:cs="Times New Roman"/>
          <w:bCs/>
          <w:sz w:val="24"/>
          <w:szCs w:val="24"/>
        </w:rPr>
      </w:pPr>
    </w:p>
    <w:p w14:paraId="16D17810" w14:textId="77777777" w:rsidR="009F6CB9" w:rsidRDefault="009F6CB9" w:rsidP="009F6CB9">
      <w:pPr>
        <w:spacing w:after="0" w:line="240" w:lineRule="auto"/>
        <w:jc w:val="center"/>
        <w:rPr>
          <w:rFonts w:ascii="Arial Nova" w:eastAsia="Times New Roman" w:hAnsi="Arial Nova" w:cs="Times New Roman"/>
          <w:bCs/>
          <w:sz w:val="24"/>
          <w:szCs w:val="24"/>
        </w:rPr>
      </w:pPr>
    </w:p>
    <w:p w14:paraId="7CF7AEF6" w14:textId="77777777" w:rsidR="009F6CB9" w:rsidRPr="001D673B" w:rsidRDefault="009F6CB9" w:rsidP="009F6CB9">
      <w:pPr>
        <w:spacing w:after="0" w:line="240" w:lineRule="auto"/>
        <w:jc w:val="center"/>
        <w:rPr>
          <w:rFonts w:ascii="Arial Nova" w:eastAsia="Times New Roman" w:hAnsi="Arial Nova" w:cs="Times New Roman"/>
          <w:bCs/>
          <w:sz w:val="24"/>
          <w:szCs w:val="24"/>
        </w:rPr>
      </w:pPr>
    </w:p>
    <w:tbl>
      <w:tblPr>
        <w:tblW w:w="10610" w:type="dxa"/>
        <w:jc w:val="center"/>
        <w:tblLook w:val="04A0" w:firstRow="1" w:lastRow="0" w:firstColumn="1" w:lastColumn="0" w:noHBand="0" w:noVBand="1"/>
      </w:tblPr>
      <w:tblGrid>
        <w:gridCol w:w="948"/>
        <w:gridCol w:w="2690"/>
        <w:gridCol w:w="343"/>
        <w:gridCol w:w="2778"/>
        <w:gridCol w:w="1418"/>
        <w:gridCol w:w="2433"/>
      </w:tblGrid>
      <w:tr w:rsidR="009F6CB9" w:rsidRPr="001D673B" w14:paraId="2FE18F71" w14:textId="77777777" w:rsidTr="000B121C">
        <w:trPr>
          <w:trHeight w:val="255"/>
          <w:jc w:val="center"/>
        </w:trPr>
        <w:tc>
          <w:tcPr>
            <w:tcW w:w="1061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45001990" w14:textId="48540E3B" w:rsidR="009F6CB9" w:rsidRPr="001D673B" w:rsidRDefault="009F6CB9" w:rsidP="000B121C">
            <w:pPr>
              <w:pStyle w:val="Brezrazmikov"/>
              <w:jc w:val="center"/>
              <w:rPr>
                <w:rFonts w:ascii="Arial Nova" w:hAnsi="Arial Nova" w:cstheme="majorHAnsi"/>
                <w:sz w:val="26"/>
                <w:szCs w:val="26"/>
              </w:rPr>
            </w:pPr>
            <w:r>
              <w:rPr>
                <w:rFonts w:ascii="Arial Nova" w:hAnsi="Arial Nova" w:cstheme="majorHAnsi"/>
                <w:sz w:val="26"/>
                <w:szCs w:val="26"/>
              </w:rPr>
              <w:t>9</w:t>
            </w:r>
            <w:r w:rsidRPr="001D673B">
              <w:rPr>
                <w:rFonts w:ascii="Arial Nova" w:hAnsi="Arial Nova" w:cstheme="majorHAnsi"/>
                <w:sz w:val="26"/>
                <w:szCs w:val="26"/>
              </w:rPr>
              <w:t xml:space="preserve">. KROG – </w:t>
            </w:r>
            <w:r w:rsidRPr="001D673B">
              <w:rPr>
                <w:rFonts w:ascii="Arial Nova" w:hAnsi="Arial Nova" w:cs="Tahoma"/>
                <w:sz w:val="26"/>
                <w:szCs w:val="26"/>
              </w:rPr>
              <w:t xml:space="preserve">torek, </w:t>
            </w:r>
            <w:r>
              <w:rPr>
                <w:rFonts w:ascii="Arial Nova" w:hAnsi="Arial Nova" w:cs="Tahoma"/>
                <w:sz w:val="26"/>
                <w:szCs w:val="26"/>
              </w:rPr>
              <w:t>19</w:t>
            </w:r>
            <w:r>
              <w:rPr>
                <w:rFonts w:ascii="Arial Nova" w:hAnsi="Arial Nova" w:cs="Tahoma"/>
                <w:sz w:val="26"/>
                <w:szCs w:val="26"/>
              </w:rPr>
              <w:t>.</w:t>
            </w:r>
            <w:r>
              <w:rPr>
                <w:rFonts w:ascii="Arial Nova" w:hAnsi="Arial Nova" w:cs="Tahoma"/>
                <w:sz w:val="26"/>
                <w:szCs w:val="26"/>
              </w:rPr>
              <w:t>05.</w:t>
            </w:r>
            <w:r>
              <w:rPr>
                <w:rFonts w:ascii="Arial Nova" w:hAnsi="Arial Nova" w:cs="Tahoma"/>
                <w:sz w:val="26"/>
                <w:szCs w:val="26"/>
              </w:rPr>
              <w:t>202</w:t>
            </w:r>
            <w:r>
              <w:rPr>
                <w:rFonts w:ascii="Arial Nova" w:hAnsi="Arial Nova" w:cs="Tahoma"/>
                <w:sz w:val="26"/>
                <w:szCs w:val="26"/>
              </w:rPr>
              <w:t>6</w:t>
            </w:r>
          </w:p>
        </w:tc>
      </w:tr>
      <w:tr w:rsidR="009F6CB9" w:rsidRPr="001D673B" w14:paraId="4E14975D"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7B48ABA1"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DED2791" w14:textId="756DED01"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MRAVLJICA</w:t>
            </w:r>
          </w:p>
        </w:tc>
        <w:tc>
          <w:tcPr>
            <w:tcW w:w="343" w:type="dxa"/>
            <w:tcBorders>
              <w:top w:val="double" w:sz="12" w:space="0" w:color="000000"/>
              <w:left w:val="single" w:sz="4" w:space="0" w:color="000000"/>
              <w:bottom w:val="single" w:sz="4" w:space="0" w:color="000000"/>
            </w:tcBorders>
            <w:tcMar>
              <w:left w:w="70" w:type="dxa"/>
              <w:right w:w="70" w:type="dxa"/>
            </w:tcMar>
          </w:tcPr>
          <w:p w14:paraId="7E13A4B0"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double" w:sz="12" w:space="0" w:color="000000"/>
              <w:left w:val="single" w:sz="4" w:space="0" w:color="000000"/>
              <w:bottom w:val="single" w:sz="4" w:space="0" w:color="000000"/>
            </w:tcBorders>
            <w:tcMar>
              <w:left w:w="70" w:type="dxa"/>
              <w:right w:w="70" w:type="dxa"/>
            </w:tcMar>
          </w:tcPr>
          <w:p w14:paraId="52A1EAEC" w14:textId="3588FC8D"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BLAGAJANA</w:t>
            </w:r>
          </w:p>
        </w:tc>
        <w:tc>
          <w:tcPr>
            <w:tcW w:w="1418" w:type="dxa"/>
            <w:tcBorders>
              <w:top w:val="double" w:sz="12" w:space="0" w:color="000000"/>
              <w:left w:val="double" w:sz="4" w:space="0" w:color="000000"/>
              <w:bottom w:val="single" w:sz="4" w:space="0" w:color="000000"/>
            </w:tcBorders>
            <w:tcMar>
              <w:left w:w="70" w:type="dxa"/>
              <w:right w:w="70" w:type="dxa"/>
            </w:tcMar>
          </w:tcPr>
          <w:p w14:paraId="28BE4AA9" w14:textId="7AB5625E"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2742F097" w14:textId="112071D8"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HORVAT</w:t>
            </w:r>
          </w:p>
        </w:tc>
      </w:tr>
      <w:tr w:rsidR="009F6CB9" w:rsidRPr="001D673B" w14:paraId="5782D5D8" w14:textId="77777777" w:rsidTr="000B121C">
        <w:trPr>
          <w:trHeight w:val="274"/>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06FFA1B5"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17EB44D8" w14:textId="0F73DF42" w:rsidR="009F6CB9" w:rsidRPr="00456359" w:rsidRDefault="009F6CB9" w:rsidP="009F6CB9">
            <w:pPr>
              <w:pStyle w:val="Brezrazmikov"/>
              <w:jc w:val="center"/>
              <w:rPr>
                <w:rFonts w:ascii="Arial Nova" w:hAnsi="Arial Nova" w:cstheme="majorHAnsi"/>
                <w:sz w:val="26"/>
                <w:szCs w:val="26"/>
                <w:lang w:val="en-US" w:eastAsia="zh-CN"/>
              </w:rPr>
            </w:pPr>
            <w:r>
              <w:rPr>
                <w:rFonts w:ascii="Arial" w:eastAsia="Arial Unicode MS" w:hAnsi="Arial" w:cs="Arial"/>
                <w:kern w:val="2"/>
                <w:szCs w:val="24"/>
                <w:lang w:val="en-US" w:eastAsia="hi-IN" w:bidi="hi-IN"/>
              </w:rPr>
              <w:t>BŠK ZALOG</w:t>
            </w:r>
          </w:p>
        </w:tc>
        <w:tc>
          <w:tcPr>
            <w:tcW w:w="343" w:type="dxa"/>
            <w:tcBorders>
              <w:top w:val="single" w:sz="4" w:space="0" w:color="000000"/>
              <w:left w:val="single" w:sz="4" w:space="0" w:color="000000"/>
              <w:bottom w:val="single" w:sz="4" w:space="0" w:color="000000"/>
            </w:tcBorders>
            <w:tcMar>
              <w:left w:w="70" w:type="dxa"/>
              <w:right w:w="70" w:type="dxa"/>
            </w:tcMar>
          </w:tcPr>
          <w:p w14:paraId="37BCCCC4"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61083AD1" w14:textId="2E8E5625" w:rsidR="009F6CB9" w:rsidRPr="00456359" w:rsidRDefault="009F6CB9" w:rsidP="009F6CB9">
            <w:pPr>
              <w:pStyle w:val="Brezrazmikov"/>
              <w:jc w:val="center"/>
              <w:rPr>
                <w:rFonts w:ascii="Arial Nova" w:hAnsi="Arial Nova" w:cstheme="majorHAnsi"/>
                <w:sz w:val="26"/>
                <w:szCs w:val="26"/>
                <w:lang w:val="en-US" w:eastAsia="zh-CN"/>
              </w:rPr>
            </w:pPr>
            <w:r>
              <w:rPr>
                <w:rFonts w:ascii="Arial" w:eastAsia="Arial Unicode MS" w:hAnsi="Arial" w:cs="Arial"/>
                <w:kern w:val="2"/>
                <w:szCs w:val="24"/>
                <w:lang w:val="en-US" w:eastAsia="hi-IN" w:bidi="hi-IN"/>
              </w:rPr>
              <w:t>ŠD STRAHOVICA</w:t>
            </w:r>
          </w:p>
        </w:tc>
        <w:tc>
          <w:tcPr>
            <w:tcW w:w="1418" w:type="dxa"/>
            <w:tcBorders>
              <w:top w:val="single" w:sz="4" w:space="0" w:color="000000"/>
              <w:left w:val="double" w:sz="4" w:space="0" w:color="000000"/>
              <w:bottom w:val="single" w:sz="4" w:space="0" w:color="000000"/>
            </w:tcBorders>
            <w:tcMar>
              <w:left w:w="70" w:type="dxa"/>
              <w:right w:w="70" w:type="dxa"/>
            </w:tcMar>
          </w:tcPr>
          <w:p w14:paraId="13C545EF" w14:textId="57BA2CB9"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218ABC8" w14:textId="6257A06D"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ŠUBERT</w:t>
            </w:r>
          </w:p>
        </w:tc>
      </w:tr>
      <w:tr w:rsidR="009F6CB9" w:rsidRPr="001D673B" w14:paraId="58683D66"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152B687"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D314AEE" w14:textId="5C82387E"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STRMEC</w:t>
            </w:r>
          </w:p>
        </w:tc>
        <w:tc>
          <w:tcPr>
            <w:tcW w:w="343" w:type="dxa"/>
            <w:tcBorders>
              <w:top w:val="single" w:sz="4" w:space="0" w:color="000000"/>
              <w:left w:val="single" w:sz="4" w:space="0" w:color="000000"/>
              <w:bottom w:val="single" w:sz="4" w:space="0" w:color="000000"/>
            </w:tcBorders>
            <w:tcMar>
              <w:left w:w="70" w:type="dxa"/>
              <w:right w:w="70" w:type="dxa"/>
            </w:tcMar>
          </w:tcPr>
          <w:p w14:paraId="17149043"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0AEF214D" w14:textId="7515C017"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SLOGA</w:t>
            </w:r>
          </w:p>
        </w:tc>
        <w:tc>
          <w:tcPr>
            <w:tcW w:w="1418" w:type="dxa"/>
            <w:tcBorders>
              <w:top w:val="single" w:sz="4" w:space="0" w:color="000000"/>
              <w:left w:val="double" w:sz="4" w:space="0" w:color="000000"/>
              <w:bottom w:val="single" w:sz="4" w:space="0" w:color="000000"/>
            </w:tcBorders>
            <w:tcMar>
              <w:left w:w="70" w:type="dxa"/>
              <w:right w:w="70" w:type="dxa"/>
            </w:tcMar>
          </w:tcPr>
          <w:p w14:paraId="12DD3AFA" w14:textId="25C536DA"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C2C3E8B" w14:textId="1416B0E9"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BEZJAK</w:t>
            </w:r>
          </w:p>
        </w:tc>
      </w:tr>
      <w:tr w:rsidR="009F6CB9" w:rsidRPr="001D673B" w14:paraId="2E0BBE28"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2086944"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7BB2F2C" w14:textId="3896049F"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GIB</w:t>
            </w:r>
          </w:p>
        </w:tc>
        <w:tc>
          <w:tcPr>
            <w:tcW w:w="343" w:type="dxa"/>
            <w:tcBorders>
              <w:top w:val="single" w:sz="4" w:space="0" w:color="000000"/>
              <w:left w:val="single" w:sz="4" w:space="0" w:color="000000"/>
              <w:bottom w:val="single" w:sz="4" w:space="0" w:color="000000"/>
            </w:tcBorders>
            <w:tcMar>
              <w:left w:w="70" w:type="dxa"/>
              <w:right w:w="70" w:type="dxa"/>
            </w:tcMar>
          </w:tcPr>
          <w:p w14:paraId="330D59D1"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223B6E8F" w14:textId="1B7A051E"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VRBA</w:t>
            </w:r>
          </w:p>
        </w:tc>
        <w:tc>
          <w:tcPr>
            <w:tcW w:w="1418" w:type="dxa"/>
            <w:tcBorders>
              <w:top w:val="single" w:sz="4" w:space="0" w:color="000000"/>
              <w:left w:val="double" w:sz="4" w:space="0" w:color="000000"/>
              <w:bottom w:val="single" w:sz="4" w:space="0" w:color="000000"/>
            </w:tcBorders>
            <w:tcMar>
              <w:left w:w="70" w:type="dxa"/>
              <w:right w:w="70" w:type="dxa"/>
            </w:tcMar>
          </w:tcPr>
          <w:p w14:paraId="5D0D304D" w14:textId="46054DB6"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E02D755" w14:textId="649D3565"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NAGLIČ</w:t>
            </w:r>
          </w:p>
        </w:tc>
      </w:tr>
      <w:tr w:rsidR="009F6CB9" w:rsidRPr="001D673B" w14:paraId="3CE7AABC"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38ADC0D"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1289831" w14:textId="14495DF7"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RADNA</w:t>
            </w:r>
          </w:p>
        </w:tc>
        <w:tc>
          <w:tcPr>
            <w:tcW w:w="343" w:type="dxa"/>
            <w:tcBorders>
              <w:top w:val="single" w:sz="4" w:space="0" w:color="000000"/>
              <w:left w:val="single" w:sz="4" w:space="0" w:color="000000"/>
              <w:bottom w:val="single" w:sz="4" w:space="0" w:color="000000"/>
            </w:tcBorders>
            <w:tcMar>
              <w:left w:w="70" w:type="dxa"/>
              <w:right w:w="70" w:type="dxa"/>
            </w:tcMar>
          </w:tcPr>
          <w:p w14:paraId="1D6375DB"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0BAD152C" w14:textId="60F1EF4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GROSUPLJE</w:t>
            </w:r>
          </w:p>
        </w:tc>
        <w:tc>
          <w:tcPr>
            <w:tcW w:w="1418" w:type="dxa"/>
            <w:tcBorders>
              <w:top w:val="single" w:sz="4" w:space="0" w:color="000000"/>
              <w:left w:val="double" w:sz="4" w:space="0" w:color="000000"/>
              <w:bottom w:val="single" w:sz="4" w:space="0" w:color="000000"/>
            </w:tcBorders>
            <w:tcMar>
              <w:left w:w="70" w:type="dxa"/>
              <w:right w:w="70" w:type="dxa"/>
            </w:tcMar>
          </w:tcPr>
          <w:p w14:paraId="0A11FED2" w14:textId="43057053"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F697CDA" w14:textId="38C73F1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RADOŠ</w:t>
            </w:r>
          </w:p>
        </w:tc>
      </w:tr>
      <w:tr w:rsidR="009F6CB9" w:rsidRPr="001D673B" w14:paraId="09C3AC9E"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5BC4D196" w14:textId="77777777" w:rsidR="009F6CB9" w:rsidRPr="001D673B" w:rsidRDefault="009F6CB9" w:rsidP="009F6CB9">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28A940BC" w14:textId="58493AA6"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BŠK MEDVODE </w:t>
            </w:r>
          </w:p>
        </w:tc>
        <w:tc>
          <w:tcPr>
            <w:tcW w:w="343" w:type="dxa"/>
            <w:tcBorders>
              <w:top w:val="single" w:sz="4" w:space="0" w:color="000000"/>
              <w:left w:val="single" w:sz="4" w:space="0" w:color="000000"/>
              <w:bottom w:val="double" w:sz="12" w:space="0" w:color="000000"/>
            </w:tcBorders>
            <w:tcMar>
              <w:left w:w="70" w:type="dxa"/>
              <w:right w:w="70" w:type="dxa"/>
            </w:tcMar>
          </w:tcPr>
          <w:p w14:paraId="00252C97" w14:textId="77777777" w:rsidR="009F6CB9" w:rsidRPr="00456359" w:rsidRDefault="009F6CB9" w:rsidP="009F6CB9">
            <w:pPr>
              <w:pStyle w:val="Brezrazmikov"/>
              <w:jc w:val="center"/>
              <w:rPr>
                <w:rFonts w:ascii="Arial Nova" w:hAnsi="Arial Nova" w:cs="Arial"/>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double" w:sz="12" w:space="0" w:color="000000"/>
            </w:tcBorders>
            <w:tcMar>
              <w:left w:w="70" w:type="dxa"/>
              <w:right w:w="70" w:type="dxa"/>
            </w:tcMar>
          </w:tcPr>
          <w:p w14:paraId="2D2C4A7D" w14:textId="18FA3699"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173268A4" w14:textId="77777777" w:rsidR="009F6CB9" w:rsidRPr="00456359" w:rsidRDefault="009F6CB9" w:rsidP="009F6CB9">
            <w:pPr>
              <w:pStyle w:val="Brezrazmikov"/>
              <w:jc w:val="center"/>
              <w:rPr>
                <w:rFonts w:ascii="Arial Nova" w:hAnsi="Arial Nova" w:cstheme="majorHAnsi"/>
                <w:sz w:val="26"/>
                <w:szCs w:val="26"/>
              </w:rPr>
            </w:pPr>
          </w:p>
        </w:tc>
        <w:tc>
          <w:tcPr>
            <w:tcW w:w="2433"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3E52B88" w14:textId="77777777" w:rsidR="009F6CB9" w:rsidRPr="00456359" w:rsidRDefault="009F6CB9" w:rsidP="009F6CB9">
            <w:pPr>
              <w:pStyle w:val="Brezrazmikov"/>
              <w:jc w:val="center"/>
              <w:rPr>
                <w:rFonts w:ascii="Arial Nova" w:hAnsi="Arial Nova" w:cstheme="majorHAnsi"/>
                <w:sz w:val="26"/>
                <w:szCs w:val="26"/>
              </w:rPr>
            </w:pPr>
          </w:p>
        </w:tc>
      </w:tr>
    </w:tbl>
    <w:p w14:paraId="32C1E352" w14:textId="77777777" w:rsidR="009F6CB9" w:rsidRPr="001D673B" w:rsidRDefault="009F6CB9" w:rsidP="009F6CB9">
      <w:pPr>
        <w:pStyle w:val="Brezrazmikov"/>
        <w:jc w:val="center"/>
        <w:rPr>
          <w:rFonts w:ascii="Arial Nova" w:hAnsi="Arial Nova" w:cs="Times New Roman"/>
          <w:szCs w:val="24"/>
        </w:rPr>
      </w:pPr>
    </w:p>
    <w:p w14:paraId="533A83ED" w14:textId="77777777" w:rsidR="009F6CB9" w:rsidRDefault="009F6CB9" w:rsidP="009F6CB9">
      <w:pPr>
        <w:pStyle w:val="Brezrazmikov"/>
        <w:rPr>
          <w:rFonts w:ascii="Arial Nova" w:hAnsi="Arial Nova" w:cs="Times New Roman"/>
          <w:szCs w:val="24"/>
        </w:rPr>
      </w:pPr>
    </w:p>
    <w:p w14:paraId="06E3EB5A" w14:textId="77777777" w:rsidR="009F6CB9" w:rsidRDefault="009F6CB9" w:rsidP="009F6CB9">
      <w:pPr>
        <w:pStyle w:val="Brezrazmikov"/>
        <w:rPr>
          <w:rFonts w:ascii="Arial Nova" w:hAnsi="Arial Nova" w:cs="Times New Roman"/>
          <w:szCs w:val="24"/>
        </w:rPr>
      </w:pPr>
    </w:p>
    <w:p w14:paraId="70C87D69" w14:textId="77777777" w:rsidR="009F6CB9" w:rsidRDefault="009F6CB9" w:rsidP="009F6CB9">
      <w:pPr>
        <w:pStyle w:val="Brezrazmikov"/>
        <w:rPr>
          <w:rFonts w:ascii="Arial Nova" w:hAnsi="Arial Nova" w:cs="Times New Roman"/>
          <w:szCs w:val="24"/>
        </w:rPr>
      </w:pPr>
    </w:p>
    <w:p w14:paraId="56801B4E" w14:textId="77777777" w:rsidR="009F6CB9" w:rsidRDefault="009F6CB9" w:rsidP="009F6CB9">
      <w:pPr>
        <w:pStyle w:val="Brezrazmikov"/>
        <w:rPr>
          <w:rFonts w:ascii="Arial Nova" w:hAnsi="Arial Nova" w:cs="Times New Roman"/>
          <w:szCs w:val="24"/>
        </w:rPr>
      </w:pPr>
    </w:p>
    <w:p w14:paraId="551E3499" w14:textId="77777777" w:rsidR="009F6CB9" w:rsidRPr="001D673B" w:rsidRDefault="009F6CB9" w:rsidP="009F6CB9">
      <w:pPr>
        <w:pStyle w:val="Brezrazmikov"/>
        <w:rPr>
          <w:rFonts w:ascii="Arial Nova" w:hAnsi="Arial Nova" w:cs="Times New Roman"/>
          <w:szCs w:val="24"/>
        </w:rPr>
      </w:pPr>
    </w:p>
    <w:tbl>
      <w:tblPr>
        <w:tblW w:w="10610" w:type="dxa"/>
        <w:jc w:val="center"/>
        <w:tblLook w:val="04A0" w:firstRow="1" w:lastRow="0" w:firstColumn="1" w:lastColumn="0" w:noHBand="0" w:noVBand="1"/>
      </w:tblPr>
      <w:tblGrid>
        <w:gridCol w:w="948"/>
        <w:gridCol w:w="2690"/>
        <w:gridCol w:w="343"/>
        <w:gridCol w:w="2778"/>
        <w:gridCol w:w="1418"/>
        <w:gridCol w:w="2433"/>
      </w:tblGrid>
      <w:tr w:rsidR="009F6CB9" w:rsidRPr="001D673B" w14:paraId="35B54968" w14:textId="77777777" w:rsidTr="000B121C">
        <w:trPr>
          <w:trHeight w:val="255"/>
          <w:jc w:val="center"/>
        </w:trPr>
        <w:tc>
          <w:tcPr>
            <w:tcW w:w="1061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02D4B876" w14:textId="58049545" w:rsidR="009F6CB9" w:rsidRPr="001D673B" w:rsidRDefault="009F6CB9" w:rsidP="000B121C">
            <w:pPr>
              <w:pStyle w:val="Brezrazmikov"/>
              <w:jc w:val="center"/>
              <w:rPr>
                <w:rFonts w:ascii="Arial Nova" w:hAnsi="Arial Nova" w:cstheme="majorHAnsi"/>
                <w:sz w:val="26"/>
                <w:szCs w:val="26"/>
              </w:rPr>
            </w:pPr>
            <w:r>
              <w:rPr>
                <w:rFonts w:ascii="Arial Nova" w:hAnsi="Arial Nova" w:cstheme="majorHAnsi"/>
                <w:sz w:val="26"/>
                <w:szCs w:val="26"/>
              </w:rPr>
              <w:lastRenderedPageBreak/>
              <w:t>1</w:t>
            </w:r>
            <w:r>
              <w:rPr>
                <w:rFonts w:ascii="Arial Nova" w:hAnsi="Arial Nova" w:cstheme="majorHAnsi"/>
                <w:sz w:val="26"/>
                <w:szCs w:val="26"/>
              </w:rPr>
              <w:t>0</w:t>
            </w:r>
            <w:r w:rsidRPr="001D673B">
              <w:rPr>
                <w:rFonts w:ascii="Arial Nova" w:hAnsi="Arial Nova" w:cstheme="majorHAnsi"/>
                <w:sz w:val="26"/>
                <w:szCs w:val="26"/>
              </w:rPr>
              <w:t xml:space="preserve">. KROG – </w:t>
            </w:r>
            <w:r w:rsidRPr="001D673B">
              <w:rPr>
                <w:rFonts w:ascii="Arial Nova" w:hAnsi="Arial Nova" w:cs="Tahoma"/>
                <w:sz w:val="26"/>
                <w:szCs w:val="26"/>
              </w:rPr>
              <w:t xml:space="preserve">torek, </w:t>
            </w:r>
            <w:r>
              <w:rPr>
                <w:rFonts w:ascii="Arial Nova" w:hAnsi="Arial Nova" w:cs="Tahoma"/>
                <w:sz w:val="26"/>
                <w:szCs w:val="26"/>
              </w:rPr>
              <w:t>26</w:t>
            </w:r>
            <w:r>
              <w:rPr>
                <w:rFonts w:ascii="Arial Nova" w:hAnsi="Arial Nova" w:cs="Tahoma"/>
                <w:sz w:val="26"/>
                <w:szCs w:val="26"/>
              </w:rPr>
              <w:t>.0</w:t>
            </w:r>
            <w:r>
              <w:rPr>
                <w:rFonts w:ascii="Arial Nova" w:hAnsi="Arial Nova" w:cs="Tahoma"/>
                <w:sz w:val="26"/>
                <w:szCs w:val="26"/>
              </w:rPr>
              <w:t>5</w:t>
            </w:r>
            <w:r>
              <w:rPr>
                <w:rFonts w:ascii="Arial Nova" w:hAnsi="Arial Nova" w:cs="Tahoma"/>
                <w:sz w:val="26"/>
                <w:szCs w:val="26"/>
              </w:rPr>
              <w:t>.2026</w:t>
            </w:r>
          </w:p>
        </w:tc>
      </w:tr>
      <w:tr w:rsidR="009F6CB9" w:rsidRPr="001D673B" w14:paraId="34C02086"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06CDD9A7"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2238EFF" w14:textId="0D62D2AE"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VRBA</w:t>
            </w:r>
          </w:p>
        </w:tc>
        <w:tc>
          <w:tcPr>
            <w:tcW w:w="343" w:type="dxa"/>
            <w:tcBorders>
              <w:top w:val="double" w:sz="12" w:space="0" w:color="000000"/>
              <w:left w:val="single" w:sz="4" w:space="0" w:color="000000"/>
              <w:bottom w:val="single" w:sz="4" w:space="0" w:color="000000"/>
            </w:tcBorders>
            <w:tcMar>
              <w:left w:w="70" w:type="dxa"/>
              <w:right w:w="70" w:type="dxa"/>
            </w:tcMar>
          </w:tcPr>
          <w:p w14:paraId="4931905F"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double" w:sz="12" w:space="0" w:color="000000"/>
              <w:left w:val="single" w:sz="4" w:space="0" w:color="000000"/>
              <w:bottom w:val="single" w:sz="4" w:space="0" w:color="000000"/>
            </w:tcBorders>
            <w:tcMar>
              <w:left w:w="70" w:type="dxa"/>
              <w:right w:w="70" w:type="dxa"/>
            </w:tcMar>
          </w:tcPr>
          <w:p w14:paraId="0D7C6E26" w14:textId="69E20884"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MRAVLJICA</w:t>
            </w:r>
          </w:p>
        </w:tc>
        <w:tc>
          <w:tcPr>
            <w:tcW w:w="1418" w:type="dxa"/>
            <w:tcBorders>
              <w:top w:val="double" w:sz="12" w:space="0" w:color="000000"/>
              <w:left w:val="double" w:sz="4" w:space="0" w:color="000000"/>
              <w:bottom w:val="single" w:sz="4" w:space="0" w:color="000000"/>
            </w:tcBorders>
            <w:tcMar>
              <w:left w:w="70" w:type="dxa"/>
              <w:right w:w="70" w:type="dxa"/>
            </w:tcMar>
          </w:tcPr>
          <w:p w14:paraId="799A4EEA" w14:textId="6D9BC177"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2FD2602B" w14:textId="3355EAC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JAZBEC</w:t>
            </w:r>
          </w:p>
        </w:tc>
      </w:tr>
      <w:tr w:rsidR="009F6CB9" w:rsidRPr="001D673B" w14:paraId="420E737B" w14:textId="77777777" w:rsidTr="000B121C">
        <w:trPr>
          <w:trHeight w:val="90"/>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9AC726C"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7AE667B" w14:textId="60A391B3"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SLOGA</w:t>
            </w:r>
          </w:p>
        </w:tc>
        <w:tc>
          <w:tcPr>
            <w:tcW w:w="343" w:type="dxa"/>
            <w:tcBorders>
              <w:top w:val="single" w:sz="4" w:space="0" w:color="000000"/>
              <w:left w:val="single" w:sz="4" w:space="0" w:color="000000"/>
              <w:bottom w:val="single" w:sz="4" w:space="0" w:color="000000"/>
            </w:tcBorders>
            <w:tcMar>
              <w:left w:w="70" w:type="dxa"/>
              <w:right w:w="70" w:type="dxa"/>
            </w:tcMar>
          </w:tcPr>
          <w:p w14:paraId="789E874C"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74B9704F" w14:textId="48EFDB0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ZALOG</w:t>
            </w:r>
          </w:p>
        </w:tc>
        <w:tc>
          <w:tcPr>
            <w:tcW w:w="1418" w:type="dxa"/>
            <w:tcBorders>
              <w:top w:val="single" w:sz="4" w:space="0" w:color="000000"/>
              <w:left w:val="double" w:sz="4" w:space="0" w:color="000000"/>
              <w:bottom w:val="single" w:sz="4" w:space="0" w:color="000000"/>
            </w:tcBorders>
            <w:tcMar>
              <w:left w:w="70" w:type="dxa"/>
              <w:right w:w="70" w:type="dxa"/>
            </w:tcMar>
          </w:tcPr>
          <w:p w14:paraId="091670BA" w14:textId="1368ED13"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CEF43F2" w14:textId="3CBF8415"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DJOKIĆ</w:t>
            </w:r>
          </w:p>
        </w:tc>
      </w:tr>
      <w:tr w:rsidR="009F6CB9" w:rsidRPr="001D673B" w14:paraId="7A326E82"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F7103FC"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DB2AD44" w14:textId="320E97FB"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GROSUPLJE</w:t>
            </w:r>
          </w:p>
        </w:tc>
        <w:tc>
          <w:tcPr>
            <w:tcW w:w="343" w:type="dxa"/>
            <w:tcBorders>
              <w:top w:val="single" w:sz="4" w:space="0" w:color="000000"/>
              <w:left w:val="single" w:sz="4" w:space="0" w:color="000000"/>
              <w:bottom w:val="single" w:sz="4" w:space="0" w:color="000000"/>
            </w:tcBorders>
            <w:tcMar>
              <w:left w:w="70" w:type="dxa"/>
              <w:right w:w="70" w:type="dxa"/>
            </w:tcMar>
          </w:tcPr>
          <w:p w14:paraId="7AADF7EB"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7F0CFA10" w14:textId="5946601F"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STRMEC</w:t>
            </w:r>
          </w:p>
        </w:tc>
        <w:tc>
          <w:tcPr>
            <w:tcW w:w="1418" w:type="dxa"/>
            <w:tcBorders>
              <w:top w:val="single" w:sz="4" w:space="0" w:color="000000"/>
              <w:left w:val="double" w:sz="4" w:space="0" w:color="000000"/>
              <w:bottom w:val="single" w:sz="4" w:space="0" w:color="000000"/>
            </w:tcBorders>
            <w:tcMar>
              <w:left w:w="70" w:type="dxa"/>
              <w:right w:w="70" w:type="dxa"/>
            </w:tcMar>
          </w:tcPr>
          <w:p w14:paraId="2FE23638" w14:textId="4984C223"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446C64F" w14:textId="600EA8A0"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TOMAŽIČ</w:t>
            </w:r>
          </w:p>
        </w:tc>
      </w:tr>
      <w:tr w:rsidR="009F6CB9" w:rsidRPr="001D673B" w14:paraId="793BDFB9"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BC658B3"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345C564" w14:textId="3236AD4E"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STRAHOVICA</w:t>
            </w:r>
          </w:p>
        </w:tc>
        <w:tc>
          <w:tcPr>
            <w:tcW w:w="343" w:type="dxa"/>
            <w:tcBorders>
              <w:top w:val="single" w:sz="4" w:space="0" w:color="000000"/>
              <w:left w:val="single" w:sz="4" w:space="0" w:color="000000"/>
              <w:bottom w:val="single" w:sz="4" w:space="0" w:color="000000"/>
            </w:tcBorders>
            <w:tcMar>
              <w:left w:w="70" w:type="dxa"/>
              <w:right w:w="70" w:type="dxa"/>
            </w:tcMar>
          </w:tcPr>
          <w:p w14:paraId="26B23245"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1D3F499A" w14:textId="38B47F9B"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GIB</w:t>
            </w:r>
          </w:p>
        </w:tc>
        <w:tc>
          <w:tcPr>
            <w:tcW w:w="1418" w:type="dxa"/>
            <w:tcBorders>
              <w:top w:val="single" w:sz="4" w:space="0" w:color="000000"/>
              <w:left w:val="double" w:sz="4" w:space="0" w:color="000000"/>
              <w:bottom w:val="single" w:sz="4" w:space="0" w:color="000000"/>
            </w:tcBorders>
            <w:tcMar>
              <w:left w:w="70" w:type="dxa"/>
              <w:right w:w="70" w:type="dxa"/>
            </w:tcMar>
          </w:tcPr>
          <w:p w14:paraId="1FF75CD5" w14:textId="1C676FFE"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FB12095" w14:textId="05379B5A"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ŽAVBI</w:t>
            </w:r>
          </w:p>
        </w:tc>
      </w:tr>
      <w:tr w:rsidR="009F6CB9" w:rsidRPr="001D673B" w14:paraId="3A50F46F"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0902B61E"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81164C1" w14:textId="759F0154"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MEDVODE</w:t>
            </w:r>
          </w:p>
        </w:tc>
        <w:tc>
          <w:tcPr>
            <w:tcW w:w="343" w:type="dxa"/>
            <w:tcBorders>
              <w:top w:val="single" w:sz="4" w:space="0" w:color="000000"/>
              <w:left w:val="single" w:sz="4" w:space="0" w:color="000000"/>
              <w:bottom w:val="single" w:sz="4" w:space="0" w:color="000000"/>
            </w:tcBorders>
            <w:tcMar>
              <w:left w:w="70" w:type="dxa"/>
              <w:right w:w="70" w:type="dxa"/>
            </w:tcMar>
          </w:tcPr>
          <w:p w14:paraId="5E53215E"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36340A83" w14:textId="5A72808B"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RADNA</w:t>
            </w:r>
          </w:p>
        </w:tc>
        <w:tc>
          <w:tcPr>
            <w:tcW w:w="1418" w:type="dxa"/>
            <w:tcBorders>
              <w:top w:val="single" w:sz="4" w:space="0" w:color="000000"/>
              <w:left w:val="double" w:sz="4" w:space="0" w:color="000000"/>
              <w:bottom w:val="single" w:sz="4" w:space="0" w:color="000000"/>
            </w:tcBorders>
            <w:tcMar>
              <w:left w:w="70" w:type="dxa"/>
              <w:right w:w="70" w:type="dxa"/>
            </w:tcMar>
          </w:tcPr>
          <w:p w14:paraId="058404A2" w14:textId="009BB697"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4B26171" w14:textId="24806D9F"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BALOH</w:t>
            </w:r>
          </w:p>
        </w:tc>
      </w:tr>
      <w:tr w:rsidR="009F6CB9" w:rsidRPr="001D673B" w14:paraId="457A6F88"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7A4F8949" w14:textId="77777777" w:rsidR="009F6CB9" w:rsidRPr="001D673B" w:rsidRDefault="009F6CB9" w:rsidP="009F6CB9">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5852BD23" w14:textId="3813DC38"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BK BLAGAJANA </w:t>
            </w:r>
          </w:p>
        </w:tc>
        <w:tc>
          <w:tcPr>
            <w:tcW w:w="343" w:type="dxa"/>
            <w:tcBorders>
              <w:top w:val="single" w:sz="4" w:space="0" w:color="000000"/>
              <w:left w:val="single" w:sz="4" w:space="0" w:color="000000"/>
              <w:bottom w:val="double" w:sz="12" w:space="0" w:color="000000"/>
            </w:tcBorders>
            <w:tcMar>
              <w:left w:w="70" w:type="dxa"/>
              <w:right w:w="70" w:type="dxa"/>
            </w:tcMar>
          </w:tcPr>
          <w:p w14:paraId="792EDF39" w14:textId="77777777" w:rsidR="009F6CB9" w:rsidRPr="00456359" w:rsidRDefault="009F6CB9" w:rsidP="009F6CB9">
            <w:pPr>
              <w:pStyle w:val="Brezrazmikov"/>
              <w:jc w:val="center"/>
              <w:rPr>
                <w:rFonts w:ascii="Arial Nova" w:hAnsi="Arial Nova" w:cs="Arial"/>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double" w:sz="12" w:space="0" w:color="000000"/>
            </w:tcBorders>
            <w:tcMar>
              <w:left w:w="70" w:type="dxa"/>
              <w:right w:w="70" w:type="dxa"/>
            </w:tcMar>
          </w:tcPr>
          <w:p w14:paraId="1636830C" w14:textId="06A6BBD8"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444E2838" w14:textId="77777777" w:rsidR="009F6CB9" w:rsidRPr="00456359" w:rsidRDefault="009F6CB9" w:rsidP="009F6CB9">
            <w:pPr>
              <w:pStyle w:val="Brezrazmikov"/>
              <w:jc w:val="center"/>
              <w:rPr>
                <w:rFonts w:ascii="Arial Nova" w:hAnsi="Arial Nova" w:cstheme="majorHAnsi"/>
                <w:sz w:val="26"/>
                <w:szCs w:val="26"/>
              </w:rPr>
            </w:pPr>
          </w:p>
        </w:tc>
        <w:tc>
          <w:tcPr>
            <w:tcW w:w="2433"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569C36A" w14:textId="6DFA282D" w:rsidR="009F6CB9" w:rsidRPr="00456359" w:rsidRDefault="009F6CB9" w:rsidP="009F6CB9">
            <w:pPr>
              <w:pStyle w:val="Brezrazmikov"/>
              <w:jc w:val="center"/>
              <w:rPr>
                <w:rFonts w:ascii="Arial Nova" w:hAnsi="Arial Nova" w:cstheme="majorHAnsi"/>
                <w:sz w:val="26"/>
                <w:szCs w:val="26"/>
              </w:rPr>
            </w:pPr>
          </w:p>
        </w:tc>
      </w:tr>
    </w:tbl>
    <w:p w14:paraId="05158CD3" w14:textId="77777777" w:rsidR="009F6CB9" w:rsidRDefault="009F6CB9" w:rsidP="009F6CB9">
      <w:pPr>
        <w:rPr>
          <w:rFonts w:ascii="Arial Nova" w:hAnsi="Arial Nova"/>
          <w:lang w:eastAsia="en-US"/>
        </w:rPr>
      </w:pPr>
    </w:p>
    <w:p w14:paraId="0F9A7D53" w14:textId="77777777" w:rsidR="009F6CB9" w:rsidRDefault="009F6CB9" w:rsidP="009F6CB9">
      <w:pPr>
        <w:rPr>
          <w:rFonts w:ascii="Arial Nova" w:hAnsi="Arial Nova"/>
          <w:lang w:eastAsia="en-US"/>
        </w:rPr>
      </w:pPr>
    </w:p>
    <w:p w14:paraId="26C83B05" w14:textId="77777777" w:rsidR="009F6CB9" w:rsidRPr="001D673B" w:rsidRDefault="009F6CB9" w:rsidP="009F6CB9">
      <w:pPr>
        <w:pStyle w:val="Brezrazmikov"/>
        <w:rPr>
          <w:rFonts w:ascii="Arial Nova" w:hAnsi="Arial Nova" w:cs="Times New Roman"/>
          <w:szCs w:val="24"/>
        </w:rPr>
      </w:pPr>
    </w:p>
    <w:tbl>
      <w:tblPr>
        <w:tblW w:w="10610" w:type="dxa"/>
        <w:jc w:val="center"/>
        <w:tblLook w:val="04A0" w:firstRow="1" w:lastRow="0" w:firstColumn="1" w:lastColumn="0" w:noHBand="0" w:noVBand="1"/>
      </w:tblPr>
      <w:tblGrid>
        <w:gridCol w:w="948"/>
        <w:gridCol w:w="2690"/>
        <w:gridCol w:w="343"/>
        <w:gridCol w:w="2778"/>
        <w:gridCol w:w="1418"/>
        <w:gridCol w:w="2433"/>
      </w:tblGrid>
      <w:tr w:rsidR="009F6CB9" w:rsidRPr="001D673B" w14:paraId="39FD46FB" w14:textId="77777777" w:rsidTr="000B121C">
        <w:trPr>
          <w:trHeight w:val="255"/>
          <w:jc w:val="center"/>
        </w:trPr>
        <w:tc>
          <w:tcPr>
            <w:tcW w:w="1061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A8CE36A" w14:textId="77777777" w:rsidR="009F6CB9" w:rsidRPr="001D673B" w:rsidRDefault="009F6CB9" w:rsidP="000B121C">
            <w:pPr>
              <w:pStyle w:val="Brezrazmikov"/>
              <w:jc w:val="center"/>
              <w:rPr>
                <w:rFonts w:ascii="Arial Nova" w:hAnsi="Arial Nova" w:cstheme="majorHAnsi"/>
                <w:sz w:val="26"/>
                <w:szCs w:val="26"/>
              </w:rPr>
            </w:pPr>
            <w:r>
              <w:rPr>
                <w:rFonts w:ascii="Arial Nova" w:hAnsi="Arial Nova" w:cstheme="majorHAnsi"/>
                <w:sz w:val="26"/>
                <w:szCs w:val="26"/>
              </w:rPr>
              <w:t>11</w:t>
            </w:r>
            <w:r w:rsidRPr="001D673B">
              <w:rPr>
                <w:rFonts w:ascii="Arial Nova" w:hAnsi="Arial Nova" w:cstheme="majorHAnsi"/>
                <w:sz w:val="26"/>
                <w:szCs w:val="26"/>
              </w:rPr>
              <w:t xml:space="preserve">. KROG – </w:t>
            </w:r>
            <w:r w:rsidRPr="001D673B">
              <w:rPr>
                <w:rFonts w:ascii="Arial Nova" w:hAnsi="Arial Nova" w:cs="Tahoma"/>
                <w:sz w:val="26"/>
                <w:szCs w:val="26"/>
              </w:rPr>
              <w:t xml:space="preserve">torek, </w:t>
            </w:r>
            <w:r>
              <w:rPr>
                <w:rFonts w:ascii="Arial Nova" w:hAnsi="Arial Nova" w:cs="Tahoma"/>
                <w:sz w:val="26"/>
                <w:szCs w:val="26"/>
              </w:rPr>
              <w:t>02.06.2026</w:t>
            </w:r>
          </w:p>
        </w:tc>
      </w:tr>
      <w:tr w:rsidR="009F6CB9" w:rsidRPr="001D673B" w14:paraId="7E18D48E" w14:textId="77777777" w:rsidTr="000B121C">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498CD1F"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3501F21C" w14:textId="19C789B6"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BLAGAJANA</w:t>
            </w:r>
          </w:p>
        </w:tc>
        <w:tc>
          <w:tcPr>
            <w:tcW w:w="343" w:type="dxa"/>
            <w:tcBorders>
              <w:top w:val="double" w:sz="12" w:space="0" w:color="000000"/>
              <w:left w:val="single" w:sz="4" w:space="0" w:color="000000"/>
              <w:bottom w:val="single" w:sz="4" w:space="0" w:color="000000"/>
            </w:tcBorders>
            <w:tcMar>
              <w:left w:w="70" w:type="dxa"/>
              <w:right w:w="70" w:type="dxa"/>
            </w:tcMar>
          </w:tcPr>
          <w:p w14:paraId="26B1D977"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double" w:sz="12" w:space="0" w:color="000000"/>
              <w:left w:val="single" w:sz="4" w:space="0" w:color="000000"/>
              <w:bottom w:val="single" w:sz="4" w:space="0" w:color="000000"/>
            </w:tcBorders>
            <w:tcMar>
              <w:left w:w="70" w:type="dxa"/>
              <w:right w:w="70" w:type="dxa"/>
            </w:tcMar>
          </w:tcPr>
          <w:p w14:paraId="0FF0740A" w14:textId="1AAE8207"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VRBA</w:t>
            </w:r>
          </w:p>
        </w:tc>
        <w:tc>
          <w:tcPr>
            <w:tcW w:w="1418" w:type="dxa"/>
            <w:tcBorders>
              <w:top w:val="double" w:sz="12" w:space="0" w:color="000000"/>
              <w:left w:val="double" w:sz="4" w:space="0" w:color="000000"/>
              <w:bottom w:val="single" w:sz="4" w:space="0" w:color="000000"/>
            </w:tcBorders>
            <w:tcMar>
              <w:left w:w="70" w:type="dxa"/>
              <w:right w:w="70" w:type="dxa"/>
            </w:tcMar>
          </w:tcPr>
          <w:p w14:paraId="16A053E4" w14:textId="52E40D60"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FBF0468" w14:textId="756B335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ZALOŽNIK</w:t>
            </w:r>
          </w:p>
        </w:tc>
      </w:tr>
      <w:tr w:rsidR="009F6CB9" w:rsidRPr="001D673B" w14:paraId="7FD6278D" w14:textId="77777777" w:rsidTr="000B121C">
        <w:trPr>
          <w:trHeight w:val="90"/>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99F566E"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10C383C5" w14:textId="2E8546D6"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MRAVLJICA</w:t>
            </w:r>
          </w:p>
        </w:tc>
        <w:tc>
          <w:tcPr>
            <w:tcW w:w="343" w:type="dxa"/>
            <w:tcBorders>
              <w:top w:val="single" w:sz="4" w:space="0" w:color="000000"/>
              <w:left w:val="single" w:sz="4" w:space="0" w:color="000000"/>
              <w:bottom w:val="single" w:sz="4" w:space="0" w:color="000000"/>
            </w:tcBorders>
            <w:tcMar>
              <w:left w:w="70" w:type="dxa"/>
              <w:right w:w="70" w:type="dxa"/>
            </w:tcMar>
          </w:tcPr>
          <w:p w14:paraId="37A2CCD2"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7B986D3A" w14:textId="4062254D"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STRAHOVICA</w:t>
            </w:r>
          </w:p>
        </w:tc>
        <w:tc>
          <w:tcPr>
            <w:tcW w:w="1418" w:type="dxa"/>
            <w:tcBorders>
              <w:top w:val="single" w:sz="4" w:space="0" w:color="000000"/>
              <w:left w:val="double" w:sz="4" w:space="0" w:color="000000"/>
              <w:bottom w:val="single" w:sz="4" w:space="0" w:color="000000"/>
            </w:tcBorders>
            <w:tcMar>
              <w:left w:w="70" w:type="dxa"/>
              <w:right w:w="70" w:type="dxa"/>
            </w:tcMar>
          </w:tcPr>
          <w:p w14:paraId="21A33B37" w14:textId="26E984A4"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E236B40" w14:textId="4CA82890"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HUŠKO</w:t>
            </w:r>
          </w:p>
        </w:tc>
      </w:tr>
      <w:tr w:rsidR="009F6CB9" w:rsidRPr="001D673B" w14:paraId="5C01ABCC"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5B839FE"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1795A329" w14:textId="4AB3FA48"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STRMEC</w:t>
            </w:r>
          </w:p>
        </w:tc>
        <w:tc>
          <w:tcPr>
            <w:tcW w:w="343" w:type="dxa"/>
            <w:tcBorders>
              <w:top w:val="single" w:sz="4" w:space="0" w:color="000000"/>
              <w:left w:val="single" w:sz="4" w:space="0" w:color="000000"/>
              <w:bottom w:val="single" w:sz="4" w:space="0" w:color="000000"/>
            </w:tcBorders>
            <w:tcMar>
              <w:left w:w="70" w:type="dxa"/>
              <w:right w:w="70" w:type="dxa"/>
            </w:tcMar>
          </w:tcPr>
          <w:p w14:paraId="62A12639"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5B4439BD" w14:textId="2C2EA2DC"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BŠK MEDVODE</w:t>
            </w:r>
          </w:p>
        </w:tc>
        <w:tc>
          <w:tcPr>
            <w:tcW w:w="1418" w:type="dxa"/>
            <w:tcBorders>
              <w:top w:val="single" w:sz="4" w:space="0" w:color="000000"/>
              <w:left w:val="double" w:sz="4" w:space="0" w:color="000000"/>
              <w:bottom w:val="single" w:sz="4" w:space="0" w:color="000000"/>
            </w:tcBorders>
            <w:tcMar>
              <w:left w:w="70" w:type="dxa"/>
              <w:right w:w="70" w:type="dxa"/>
            </w:tcMar>
          </w:tcPr>
          <w:p w14:paraId="6367EA1D" w14:textId="757F39BD"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48D4E4D" w14:textId="42D68C8D"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ŠUBERT</w:t>
            </w:r>
          </w:p>
        </w:tc>
      </w:tr>
      <w:tr w:rsidR="009F6CB9" w:rsidRPr="001D673B" w14:paraId="438B04F1" w14:textId="77777777" w:rsidTr="000B121C">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728AA6B"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E1EA7A1" w14:textId="0512A453"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GIB</w:t>
            </w:r>
          </w:p>
        </w:tc>
        <w:tc>
          <w:tcPr>
            <w:tcW w:w="343" w:type="dxa"/>
            <w:tcBorders>
              <w:top w:val="single" w:sz="4" w:space="0" w:color="000000"/>
              <w:left w:val="single" w:sz="4" w:space="0" w:color="000000"/>
              <w:bottom w:val="single" w:sz="4" w:space="0" w:color="000000"/>
            </w:tcBorders>
            <w:tcMar>
              <w:left w:w="70" w:type="dxa"/>
              <w:right w:w="70" w:type="dxa"/>
            </w:tcMar>
          </w:tcPr>
          <w:p w14:paraId="7911C6BE"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3A025F95" w14:textId="43936EF2"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ŠD SLOGA</w:t>
            </w:r>
          </w:p>
        </w:tc>
        <w:tc>
          <w:tcPr>
            <w:tcW w:w="1418" w:type="dxa"/>
            <w:tcBorders>
              <w:top w:val="single" w:sz="4" w:space="0" w:color="000000"/>
              <w:left w:val="double" w:sz="4" w:space="0" w:color="000000"/>
              <w:bottom w:val="single" w:sz="4" w:space="0" w:color="000000"/>
            </w:tcBorders>
            <w:tcMar>
              <w:left w:w="70" w:type="dxa"/>
              <w:right w:w="70" w:type="dxa"/>
            </w:tcMar>
          </w:tcPr>
          <w:p w14:paraId="0819BB03" w14:textId="4F44673E"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E281A6F" w14:textId="57539D25"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RADOŠ</w:t>
            </w:r>
          </w:p>
        </w:tc>
      </w:tr>
      <w:tr w:rsidR="009F6CB9" w:rsidRPr="001D673B" w14:paraId="3572058D" w14:textId="77777777" w:rsidTr="000B121C">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7496B9D" w14:textId="77777777" w:rsidR="009F6CB9" w:rsidRPr="001D673B" w:rsidRDefault="009F6CB9" w:rsidP="009F6CB9">
            <w:pPr>
              <w:pStyle w:val="Brezrazmikov"/>
              <w:jc w:val="center"/>
              <w:rPr>
                <w:rFonts w:ascii="Arial Nova" w:hAnsi="Arial Nova" w:cstheme="majorHAnsi"/>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6B24C9C" w14:textId="4AB65B92"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 xml:space="preserve">BŠK ZALOG </w:t>
            </w:r>
          </w:p>
        </w:tc>
        <w:tc>
          <w:tcPr>
            <w:tcW w:w="343" w:type="dxa"/>
            <w:tcBorders>
              <w:top w:val="single" w:sz="4" w:space="0" w:color="000000"/>
              <w:left w:val="single" w:sz="4" w:space="0" w:color="000000"/>
              <w:bottom w:val="single" w:sz="4" w:space="0" w:color="000000"/>
            </w:tcBorders>
            <w:tcMar>
              <w:left w:w="70" w:type="dxa"/>
              <w:right w:w="70" w:type="dxa"/>
            </w:tcMar>
          </w:tcPr>
          <w:p w14:paraId="6131F00F" w14:textId="77777777" w:rsidR="009F6CB9" w:rsidRPr="00456359" w:rsidRDefault="009F6CB9" w:rsidP="009F6CB9">
            <w:pPr>
              <w:pStyle w:val="Brezrazmikov"/>
              <w:jc w:val="center"/>
              <w:rPr>
                <w:rFonts w:ascii="Arial Nova" w:hAnsi="Arial Nova" w:cstheme="majorHAnsi"/>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single" w:sz="4" w:space="0" w:color="000000"/>
            </w:tcBorders>
            <w:tcMar>
              <w:left w:w="70" w:type="dxa"/>
              <w:right w:w="70" w:type="dxa"/>
            </w:tcMar>
          </w:tcPr>
          <w:p w14:paraId="53D36529" w14:textId="3C66C5E5"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BK GROSUPLJE</w:t>
            </w:r>
          </w:p>
        </w:tc>
        <w:tc>
          <w:tcPr>
            <w:tcW w:w="1418" w:type="dxa"/>
            <w:tcBorders>
              <w:top w:val="single" w:sz="4" w:space="0" w:color="000000"/>
              <w:left w:val="double" w:sz="4" w:space="0" w:color="000000"/>
              <w:bottom w:val="single" w:sz="4" w:space="0" w:color="000000"/>
            </w:tcBorders>
            <w:tcMar>
              <w:left w:w="70" w:type="dxa"/>
              <w:right w:w="70" w:type="dxa"/>
            </w:tcMar>
          </w:tcPr>
          <w:p w14:paraId="6FDCBD71" w14:textId="525A47A7" w:rsidR="009F6CB9" w:rsidRPr="00456359" w:rsidRDefault="009F6CB9" w:rsidP="009F6CB9">
            <w:pPr>
              <w:pStyle w:val="Brezrazmikov"/>
              <w:jc w:val="center"/>
              <w:rPr>
                <w:rFonts w:ascii="Arial Nova" w:hAnsi="Arial Nova" w:cstheme="majorHAnsi"/>
                <w:sz w:val="26"/>
                <w:szCs w:val="26"/>
              </w:rPr>
            </w:pPr>
            <w:r>
              <w:rPr>
                <w:rFonts w:ascii="Arial Nova" w:hAnsi="Arial Nova" w:cstheme="majorHAnsi"/>
                <w:sz w:val="26"/>
                <w:szCs w:val="26"/>
              </w:rPr>
              <w:t>0:0</w:t>
            </w:r>
          </w:p>
        </w:tc>
        <w:tc>
          <w:tcPr>
            <w:tcW w:w="2433"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25C994E" w14:textId="1BD7A05F" w:rsidR="009F6CB9" w:rsidRPr="00456359" w:rsidRDefault="009F6CB9" w:rsidP="009F6CB9">
            <w:pPr>
              <w:pStyle w:val="Brezrazmikov"/>
              <w:jc w:val="center"/>
              <w:rPr>
                <w:rFonts w:ascii="Arial Nova" w:hAnsi="Arial Nova" w:cstheme="majorHAnsi"/>
                <w:sz w:val="26"/>
                <w:szCs w:val="26"/>
              </w:rPr>
            </w:pPr>
            <w:r>
              <w:rPr>
                <w:rFonts w:ascii="Arial" w:eastAsia="Arial Unicode MS" w:hAnsi="Arial" w:cs="Arial"/>
                <w:kern w:val="2"/>
                <w:szCs w:val="24"/>
                <w:lang w:val="en-US" w:eastAsia="hi-IN" w:bidi="hi-IN"/>
              </w:rPr>
              <w:t>NAGLIČ</w:t>
            </w:r>
          </w:p>
        </w:tc>
      </w:tr>
      <w:tr w:rsidR="009F6CB9" w:rsidRPr="001D673B" w14:paraId="622A59A8" w14:textId="77777777" w:rsidTr="000B121C">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43EFEE81" w14:textId="77777777" w:rsidR="009F6CB9" w:rsidRPr="001D673B" w:rsidRDefault="009F6CB9" w:rsidP="009F6CB9">
            <w:pPr>
              <w:pStyle w:val="Brezrazmikov"/>
              <w:jc w:val="center"/>
              <w:rPr>
                <w:rFonts w:ascii="Arial Nova" w:hAnsi="Arial Nova"/>
                <w:sz w:val="26"/>
                <w:szCs w:val="26"/>
              </w:rPr>
            </w:pPr>
            <w:r w:rsidRPr="001D673B">
              <w:rPr>
                <w:rFonts w:ascii="Arial Nova" w:hAnsi="Arial Nova" w:cs="Arial"/>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69DA97F" w14:textId="4FF23552"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BŠK RADNA</w:t>
            </w:r>
          </w:p>
        </w:tc>
        <w:tc>
          <w:tcPr>
            <w:tcW w:w="343" w:type="dxa"/>
            <w:tcBorders>
              <w:top w:val="single" w:sz="4" w:space="0" w:color="000000"/>
              <w:left w:val="single" w:sz="4" w:space="0" w:color="000000"/>
              <w:bottom w:val="double" w:sz="12" w:space="0" w:color="000000"/>
            </w:tcBorders>
            <w:tcMar>
              <w:left w:w="70" w:type="dxa"/>
              <w:right w:w="70" w:type="dxa"/>
            </w:tcMar>
          </w:tcPr>
          <w:p w14:paraId="497C56C9" w14:textId="77777777" w:rsidR="009F6CB9" w:rsidRPr="00456359" w:rsidRDefault="009F6CB9" w:rsidP="009F6CB9">
            <w:pPr>
              <w:pStyle w:val="Brezrazmikov"/>
              <w:jc w:val="center"/>
              <w:rPr>
                <w:rFonts w:ascii="Arial Nova" w:hAnsi="Arial Nova" w:cs="Arial"/>
                <w:sz w:val="26"/>
                <w:szCs w:val="26"/>
              </w:rPr>
            </w:pPr>
            <w:r w:rsidRPr="00456359">
              <w:rPr>
                <w:rFonts w:ascii="Arial Nova" w:hAnsi="Arial Nova" w:cs="Arial"/>
                <w:sz w:val="26"/>
                <w:szCs w:val="26"/>
              </w:rPr>
              <w:t>:</w:t>
            </w:r>
          </w:p>
        </w:tc>
        <w:tc>
          <w:tcPr>
            <w:tcW w:w="2778" w:type="dxa"/>
            <w:tcBorders>
              <w:top w:val="single" w:sz="4" w:space="0" w:color="000000"/>
              <w:left w:val="single" w:sz="4" w:space="0" w:color="000000"/>
              <w:bottom w:val="double" w:sz="12" w:space="0" w:color="000000"/>
            </w:tcBorders>
            <w:tcMar>
              <w:left w:w="70" w:type="dxa"/>
              <w:right w:w="70" w:type="dxa"/>
            </w:tcMar>
          </w:tcPr>
          <w:p w14:paraId="421A3B34" w14:textId="3FC33276" w:rsidR="009F6CB9" w:rsidRPr="00456359" w:rsidRDefault="009F6CB9" w:rsidP="009F6CB9">
            <w:pPr>
              <w:pStyle w:val="Brezrazmikov"/>
              <w:jc w:val="center"/>
              <w:rPr>
                <w:rFonts w:ascii="Arial Nova" w:hAnsi="Arial Nova" w:cs="Arial"/>
                <w:sz w:val="26"/>
                <w:szCs w:val="26"/>
              </w:rPr>
            </w:pPr>
            <w:r>
              <w:rPr>
                <w:rFonts w:ascii="Arial" w:eastAsia="Arial Unicode MS" w:hAnsi="Arial" w:cs="Arial"/>
                <w:kern w:val="2"/>
                <w:szCs w:val="24"/>
                <w:lang w:val="en-US" w:eastAsia="hi-IN" w:bidi="hi-IN"/>
              </w:rPr>
              <w:t xml:space="preserve">    prosti</w:t>
            </w:r>
          </w:p>
        </w:tc>
        <w:tc>
          <w:tcPr>
            <w:tcW w:w="1418" w:type="dxa"/>
            <w:tcBorders>
              <w:top w:val="single" w:sz="4" w:space="0" w:color="000000"/>
              <w:left w:val="double" w:sz="4" w:space="0" w:color="000000"/>
              <w:bottom w:val="double" w:sz="12" w:space="0" w:color="000000"/>
            </w:tcBorders>
            <w:tcMar>
              <w:left w:w="70" w:type="dxa"/>
              <w:right w:w="70" w:type="dxa"/>
            </w:tcMar>
          </w:tcPr>
          <w:p w14:paraId="035E2019" w14:textId="77777777" w:rsidR="009F6CB9" w:rsidRPr="00456359" w:rsidRDefault="009F6CB9" w:rsidP="009F6CB9">
            <w:pPr>
              <w:pStyle w:val="Brezrazmikov"/>
              <w:jc w:val="center"/>
              <w:rPr>
                <w:rFonts w:ascii="Arial Nova" w:hAnsi="Arial Nova" w:cstheme="majorHAnsi"/>
                <w:sz w:val="26"/>
                <w:szCs w:val="26"/>
              </w:rPr>
            </w:pPr>
          </w:p>
        </w:tc>
        <w:tc>
          <w:tcPr>
            <w:tcW w:w="2433"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4D020944" w14:textId="77777777" w:rsidR="009F6CB9" w:rsidRPr="00456359" w:rsidRDefault="009F6CB9" w:rsidP="009F6CB9">
            <w:pPr>
              <w:pStyle w:val="Brezrazmikov"/>
              <w:jc w:val="center"/>
              <w:rPr>
                <w:rFonts w:ascii="Arial Nova" w:hAnsi="Arial Nova" w:cstheme="majorHAnsi"/>
                <w:sz w:val="26"/>
                <w:szCs w:val="26"/>
              </w:rPr>
            </w:pPr>
          </w:p>
        </w:tc>
      </w:tr>
    </w:tbl>
    <w:p w14:paraId="0DBE67B6" w14:textId="77777777" w:rsidR="009F6CB9" w:rsidRDefault="009F6CB9" w:rsidP="009F6CB9">
      <w:pPr>
        <w:rPr>
          <w:rFonts w:ascii="Arial Nova" w:hAnsi="Arial Nova"/>
          <w:lang w:eastAsia="en-US"/>
        </w:rPr>
      </w:pPr>
    </w:p>
    <w:p w14:paraId="2B1ADFEF" w14:textId="77777777" w:rsidR="009F6CB9" w:rsidRPr="001D673B" w:rsidRDefault="009F6CB9" w:rsidP="005270C7">
      <w:pPr>
        <w:rPr>
          <w:rFonts w:ascii="Arial Nova" w:hAnsi="Arial Nova"/>
          <w:lang w:eastAsia="en-US"/>
        </w:rPr>
      </w:pPr>
    </w:p>
    <w:sectPr w:rsidR="009F6CB9" w:rsidRPr="001D673B" w:rsidSect="00695782">
      <w:headerReference w:type="default" r:id="rId9"/>
      <w:footerReference w:type="default" r:id="rId10"/>
      <w:headerReference w:type="first" r:id="rId11"/>
      <w:footerReference w:type="first" r:id="rId12"/>
      <w:pgSz w:w="11906" w:h="16838" w:code="9"/>
      <w:pgMar w:top="1560" w:right="862" w:bottom="1247" w:left="862"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CD851C" w14:textId="77777777" w:rsidR="00154D42" w:rsidRDefault="00154D42">
      <w:pPr>
        <w:spacing w:after="0" w:line="240" w:lineRule="auto"/>
      </w:pPr>
      <w:r>
        <w:separator/>
      </w:r>
    </w:p>
  </w:endnote>
  <w:endnote w:type="continuationSeparator" w:id="0">
    <w:p w14:paraId="1421E76D" w14:textId="77777777" w:rsidR="00154D42" w:rsidRDefault="00154D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Franklin Gothic Demi">
    <w:panose1 w:val="020B0703020102020204"/>
    <w:charset w:val="EE"/>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EE"/>
    <w:family w:val="swiss"/>
    <w:pitch w:val="variable"/>
    <w:sig w:usb0="E0002AFF" w:usb1="5000785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21"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408"/>
    </w:tblGrid>
    <w:tr w:rsidR="00115663" w14:paraId="30EC63F4" w14:textId="77777777" w:rsidTr="00115663">
      <w:trPr>
        <w:trHeight w:val="1421"/>
      </w:trPr>
      <w:tc>
        <w:tcPr>
          <w:tcW w:w="12221" w:type="dxa"/>
          <w:tcBorders>
            <w:top w:val="nil"/>
            <w:left w:val="nil"/>
            <w:bottom w:val="nil"/>
            <w:right w:val="nil"/>
          </w:tcBorders>
        </w:tcPr>
        <w:p w14:paraId="63904678" w14:textId="77777777" w:rsidR="00115663" w:rsidRDefault="00115663" w:rsidP="00115663">
          <w:pPr>
            <w:pStyle w:val="Noga"/>
            <w:spacing w:after="0"/>
            <w:jc w:val="left"/>
          </w:pPr>
          <w:r>
            <w:rPr>
              <w:noProof/>
              <w:lang w:bidi="sl-SI"/>
            </w:rPr>
            <w:drawing>
              <wp:inline distT="0" distB="0" distL="0" distR="0" wp14:anchorId="5491E1F4" wp14:editId="7B9620E2">
                <wp:extent cx="7879703" cy="899509"/>
                <wp:effectExtent l="0" t="0" r="0" b="0"/>
                <wp:docPr id="2025336577" name="Slika 2025336577" descr="Abstraktna zasnova z zelenimi valovi v no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eleni-valovi-17.jpg"/>
                        <pic:cNvPicPr/>
                      </pic:nvPicPr>
                      <pic:blipFill>
                        <a:blip r:embed="rId1">
                          <a:extLst>
                            <a:ext uri="{28A0092B-C50C-407E-A947-70E740481C1C}">
                              <a14:useLocalDpi xmlns:a14="http://schemas.microsoft.com/office/drawing/2010/main" val="0"/>
                            </a:ext>
                          </a:extLst>
                        </a:blip>
                        <a:stretch>
                          <a:fillRect/>
                        </a:stretch>
                      </pic:blipFill>
                      <pic:spPr>
                        <a:xfrm>
                          <a:off x="0" y="0"/>
                          <a:ext cx="8108034" cy="925574"/>
                        </a:xfrm>
                        <a:prstGeom prst="rect">
                          <a:avLst/>
                        </a:prstGeom>
                      </pic:spPr>
                    </pic:pic>
                  </a:graphicData>
                </a:graphic>
              </wp:inline>
            </w:drawing>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75"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470"/>
    </w:tblGrid>
    <w:tr w:rsidR="002E1A5A" w14:paraId="59B1BE0D" w14:textId="77777777" w:rsidTr="002E1A5A">
      <w:trPr>
        <w:trHeight w:val="1362"/>
      </w:trPr>
      <w:tc>
        <w:tcPr>
          <w:tcW w:w="12275" w:type="dxa"/>
          <w:tcBorders>
            <w:top w:val="nil"/>
            <w:left w:val="nil"/>
            <w:bottom w:val="nil"/>
            <w:right w:val="nil"/>
          </w:tcBorders>
        </w:tcPr>
        <w:p w14:paraId="6A690355" w14:textId="77777777" w:rsidR="002E1A5A" w:rsidRDefault="002E1A5A" w:rsidP="002E1A5A">
          <w:pPr>
            <w:pStyle w:val="Noga"/>
            <w:spacing w:after="0"/>
          </w:pPr>
          <w:r>
            <w:rPr>
              <w:noProof/>
              <w:lang w:bidi="sl-SI"/>
            </w:rPr>
            <w:drawing>
              <wp:inline distT="0" distB="0" distL="0" distR="0" wp14:anchorId="497876BC" wp14:editId="2D6FF539">
                <wp:extent cx="8551368" cy="976184"/>
                <wp:effectExtent l="0" t="0" r="2540" b="0"/>
                <wp:docPr id="1796381877" name="Slika 1796381877" descr="zasnova z zelenimi valo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eleni-valovi-17.jpg"/>
                        <pic:cNvPicPr/>
                      </pic:nvPicPr>
                      <pic:blipFill>
                        <a:blip r:embed="rId1">
                          <a:extLst>
                            <a:ext uri="{28A0092B-C50C-407E-A947-70E740481C1C}">
                              <a14:useLocalDpi xmlns:a14="http://schemas.microsoft.com/office/drawing/2010/main" val="0"/>
                            </a:ext>
                          </a:extLst>
                        </a:blip>
                        <a:stretch>
                          <a:fillRect/>
                        </a:stretch>
                      </pic:blipFill>
                      <pic:spPr>
                        <a:xfrm>
                          <a:off x="0" y="0"/>
                          <a:ext cx="9550805" cy="1090275"/>
                        </a:xfrm>
                        <a:prstGeom prst="rect">
                          <a:avLst/>
                        </a:prstGeom>
                      </pic:spPr>
                    </pic:pic>
                  </a:graphicData>
                </a:graphic>
              </wp:inline>
            </w:drawing>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1C2735" w14:textId="77777777" w:rsidR="00154D42" w:rsidRDefault="00154D42">
      <w:pPr>
        <w:spacing w:after="0" w:line="240" w:lineRule="auto"/>
      </w:pPr>
      <w:r>
        <w:separator/>
      </w:r>
    </w:p>
  </w:footnote>
  <w:footnote w:type="continuationSeparator" w:id="0">
    <w:p w14:paraId="61F15E94" w14:textId="77777777" w:rsidR="00154D42" w:rsidRDefault="00154D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01"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78"/>
    </w:tblGrid>
    <w:tr w:rsidR="00115663" w14:paraId="2B4F51E1" w14:textId="77777777" w:rsidTr="005401DA">
      <w:trPr>
        <w:trHeight w:val="1361"/>
      </w:trPr>
      <w:tc>
        <w:tcPr>
          <w:tcW w:w="12201" w:type="dxa"/>
          <w:tcBorders>
            <w:top w:val="nil"/>
            <w:left w:val="nil"/>
            <w:bottom w:val="nil"/>
            <w:right w:val="nil"/>
          </w:tcBorders>
        </w:tcPr>
        <w:p w14:paraId="0F9391DC" w14:textId="67284F3C" w:rsidR="00115663" w:rsidRDefault="00536B98" w:rsidP="00115663">
          <w:pPr>
            <w:pStyle w:val="Glava"/>
          </w:pPr>
          <w:r w:rsidRPr="00582B03">
            <w:rPr>
              <w:rFonts w:ascii="Helvetica" w:hAnsi="Helvetica" w:cs="Times New Roman"/>
              <w:noProof/>
            </w:rPr>
            <w:drawing>
              <wp:anchor distT="0" distB="0" distL="114300" distR="114300" simplePos="0" relativeHeight="251658240" behindDoc="0" locked="0" layoutInCell="1" allowOverlap="1" wp14:anchorId="174F4D91" wp14:editId="48C3CFCC">
                <wp:simplePos x="0" y="0"/>
                <wp:positionH relativeFrom="column">
                  <wp:posOffset>3497580</wp:posOffset>
                </wp:positionH>
                <wp:positionV relativeFrom="paragraph">
                  <wp:posOffset>109220</wp:posOffset>
                </wp:positionV>
                <wp:extent cx="556260" cy="582682"/>
                <wp:effectExtent l="0" t="0" r="0" b="8255"/>
                <wp:wrapNone/>
                <wp:docPr id="349172859" name="Slika 2" descr="Slika, ki vsebuje besede risanje, grafika, simbol, besedilo&#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descr="Slika, ki vsebuje besede risanje, grafika, simbol, besedilo&#10;&#10;Opis je samodejno ustvarjen"/>
                        <pic:cNvPicPr>
                          <a:picLocks noChangeAspect="1"/>
                        </pic:cNvPicPr>
                      </pic:nvPicPr>
                      <pic:blipFill>
                        <a:blip r:embed="rId1">
                          <a:alphaModFix/>
                          <a:biLevel thresh="75000"/>
                          <a:extLst>
                            <a:ext uri="{28A0092B-C50C-407E-A947-70E740481C1C}">
                              <a14:useLocalDpi xmlns:a14="http://schemas.microsoft.com/office/drawing/2010/main" val="0"/>
                            </a:ext>
                          </a:extLst>
                        </a:blip>
                        <a:stretch>
                          <a:fillRect/>
                        </a:stretch>
                      </pic:blipFill>
                      <pic:spPr>
                        <a:xfrm>
                          <a:off x="0" y="0"/>
                          <a:ext cx="556260" cy="582682"/>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00115663">
            <w:rPr>
              <w:noProof/>
              <w:lang w:bidi="sl-SI"/>
            </w:rPr>
            <w:drawing>
              <wp:inline distT="0" distB="0" distL="0" distR="0" wp14:anchorId="0401AC67" wp14:editId="4B736A3D">
                <wp:extent cx="7797114" cy="949420"/>
                <wp:effectExtent l="0" t="0" r="0" b="3810"/>
                <wp:docPr id="1461103670" name="Slika 1461103670" descr="Abstraktna zasnova z zelenimi valovi v vrstici z gla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eleni-valovi-16.jpg"/>
                        <pic:cNvPicPr/>
                      </pic:nvPicPr>
                      <pic:blipFill>
                        <a:blip r:embed="rId2">
                          <a:extLst>
                            <a:ext uri="{28A0092B-C50C-407E-A947-70E740481C1C}">
                              <a14:useLocalDpi xmlns:a14="http://schemas.microsoft.com/office/drawing/2010/main" val="0"/>
                            </a:ext>
                          </a:extLst>
                        </a:blip>
                        <a:stretch>
                          <a:fillRect/>
                        </a:stretch>
                      </pic:blipFill>
                      <pic:spPr>
                        <a:xfrm>
                          <a:off x="0" y="0"/>
                          <a:ext cx="7797114" cy="949420"/>
                        </a:xfrm>
                        <a:prstGeom prst="rect">
                          <a:avLst/>
                        </a:prstGeom>
                      </pic:spPr>
                    </pic:pic>
                  </a:graphicData>
                </a:graphic>
              </wp:inline>
            </w:drawing>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EF694" w14:textId="77777777" w:rsidR="00E71405" w:rsidRDefault="007E3A99">
    <w:r>
      <w:rPr>
        <w:lang w:bidi="sl-SI"/>
      </w:rP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638385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E181AE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B86C1F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5A2BB4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A10E52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798133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BECF5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E54A4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D28E3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FDE0994"/>
    <w:lvl w:ilvl="0">
      <w:start w:val="1"/>
      <w:numFmt w:val="bullet"/>
      <w:lvlText w:val=""/>
      <w:lvlJc w:val="left"/>
      <w:pPr>
        <w:tabs>
          <w:tab w:val="num" w:pos="360"/>
        </w:tabs>
        <w:ind w:left="360" w:hanging="360"/>
      </w:pPr>
      <w:rPr>
        <w:rFonts w:ascii="Symbol" w:hAnsi="Symbol" w:hint="default"/>
      </w:rPr>
    </w:lvl>
  </w:abstractNum>
  <w:num w:numId="1" w16cid:durableId="337584880">
    <w:abstractNumId w:val="9"/>
  </w:num>
  <w:num w:numId="2" w16cid:durableId="1439326610">
    <w:abstractNumId w:val="7"/>
  </w:num>
  <w:num w:numId="3" w16cid:durableId="1205754460">
    <w:abstractNumId w:val="6"/>
  </w:num>
  <w:num w:numId="4" w16cid:durableId="1820881448">
    <w:abstractNumId w:val="5"/>
  </w:num>
  <w:num w:numId="5" w16cid:durableId="1871989897">
    <w:abstractNumId w:val="4"/>
  </w:num>
  <w:num w:numId="6" w16cid:durableId="1125582933">
    <w:abstractNumId w:val="8"/>
  </w:num>
  <w:num w:numId="7" w16cid:durableId="795022917">
    <w:abstractNumId w:val="3"/>
  </w:num>
  <w:num w:numId="8" w16cid:durableId="1723167551">
    <w:abstractNumId w:val="2"/>
  </w:num>
  <w:num w:numId="9" w16cid:durableId="1376664065">
    <w:abstractNumId w:val="1"/>
  </w:num>
  <w:num w:numId="10" w16cid:durableId="827938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0C7"/>
    <w:rsid w:val="00066E19"/>
    <w:rsid w:val="000B4BF8"/>
    <w:rsid w:val="000D41A6"/>
    <w:rsid w:val="000F2898"/>
    <w:rsid w:val="00115663"/>
    <w:rsid w:val="00154D42"/>
    <w:rsid w:val="00156ECC"/>
    <w:rsid w:val="001778B9"/>
    <w:rsid w:val="001C6FBB"/>
    <w:rsid w:val="001D673B"/>
    <w:rsid w:val="00207A88"/>
    <w:rsid w:val="00213EAB"/>
    <w:rsid w:val="00215D1D"/>
    <w:rsid w:val="002812CE"/>
    <w:rsid w:val="00284AAA"/>
    <w:rsid w:val="002D7F70"/>
    <w:rsid w:val="002E1A5A"/>
    <w:rsid w:val="002F2515"/>
    <w:rsid w:val="00312210"/>
    <w:rsid w:val="0034302B"/>
    <w:rsid w:val="00361777"/>
    <w:rsid w:val="00361FC2"/>
    <w:rsid w:val="00390419"/>
    <w:rsid w:val="003E0F71"/>
    <w:rsid w:val="003F7C02"/>
    <w:rsid w:val="00437319"/>
    <w:rsid w:val="00462B54"/>
    <w:rsid w:val="00467F49"/>
    <w:rsid w:val="004C595E"/>
    <w:rsid w:val="005270C7"/>
    <w:rsid w:val="00535A9A"/>
    <w:rsid w:val="00536B98"/>
    <w:rsid w:val="005401DA"/>
    <w:rsid w:val="00576382"/>
    <w:rsid w:val="00582B03"/>
    <w:rsid w:val="00603A48"/>
    <w:rsid w:val="00620729"/>
    <w:rsid w:val="006707AA"/>
    <w:rsid w:val="00673242"/>
    <w:rsid w:val="00691768"/>
    <w:rsid w:val="00695782"/>
    <w:rsid w:val="006D26C0"/>
    <w:rsid w:val="006F0367"/>
    <w:rsid w:val="0076441C"/>
    <w:rsid w:val="007A5438"/>
    <w:rsid w:val="007B355A"/>
    <w:rsid w:val="007C4A68"/>
    <w:rsid w:val="007E0D6E"/>
    <w:rsid w:val="007E3A99"/>
    <w:rsid w:val="0081403A"/>
    <w:rsid w:val="008243B1"/>
    <w:rsid w:val="008658F6"/>
    <w:rsid w:val="00886B01"/>
    <w:rsid w:val="008945AC"/>
    <w:rsid w:val="008C03AC"/>
    <w:rsid w:val="009439AA"/>
    <w:rsid w:val="00957865"/>
    <w:rsid w:val="009738C0"/>
    <w:rsid w:val="009750F0"/>
    <w:rsid w:val="009D3C0B"/>
    <w:rsid w:val="009F6CB9"/>
    <w:rsid w:val="00A45E55"/>
    <w:rsid w:val="00A72275"/>
    <w:rsid w:val="00A77F80"/>
    <w:rsid w:val="00B22EC4"/>
    <w:rsid w:val="00B54EAE"/>
    <w:rsid w:val="00B552FE"/>
    <w:rsid w:val="00BA5A05"/>
    <w:rsid w:val="00BC06ED"/>
    <w:rsid w:val="00BD00A4"/>
    <w:rsid w:val="00C25ED0"/>
    <w:rsid w:val="00C72B30"/>
    <w:rsid w:val="00CE2CAB"/>
    <w:rsid w:val="00D25C0C"/>
    <w:rsid w:val="00D268FE"/>
    <w:rsid w:val="00D70072"/>
    <w:rsid w:val="00D904CD"/>
    <w:rsid w:val="00DE3E34"/>
    <w:rsid w:val="00DF3F5C"/>
    <w:rsid w:val="00E041D6"/>
    <w:rsid w:val="00E22EAA"/>
    <w:rsid w:val="00E32718"/>
    <w:rsid w:val="00E46BC9"/>
    <w:rsid w:val="00E71405"/>
    <w:rsid w:val="00E802A8"/>
    <w:rsid w:val="00EE33C9"/>
    <w:rsid w:val="00F82171"/>
    <w:rsid w:val="00F83039"/>
    <w:rsid w:val="00F841DD"/>
    <w:rsid w:val="00F87567"/>
    <w:rsid w:val="00FA5F92"/>
    <w:rsid w:val="00FD03F6"/>
    <w:rsid w:val="00FF0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FD26D"/>
  <w15:chartTrackingRefBased/>
  <w15:docId w15:val="{D1BECE21-9D49-4115-9963-E900AADAE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5270C7"/>
    <w:pPr>
      <w:spacing w:after="200" w:line="276" w:lineRule="auto"/>
    </w:pPr>
    <w:rPr>
      <w:rFonts w:ascii="Calibri" w:eastAsia="Calibri" w:hAnsi="Calibri" w:cs="Calibri"/>
      <w:sz w:val="22"/>
      <w:szCs w:val="22"/>
      <w:lang w:eastAsia="sl-SI"/>
    </w:rPr>
  </w:style>
  <w:style w:type="paragraph" w:styleId="Naslov1">
    <w:name w:val="heading 1"/>
    <w:basedOn w:val="Navaden"/>
    <w:next w:val="Podatkizastik"/>
    <w:link w:val="Naslov1Znak"/>
    <w:uiPriority w:val="1"/>
    <w:qFormat/>
    <w:rsid w:val="002E1A5A"/>
    <w:pPr>
      <w:keepNext/>
      <w:keepLines/>
      <w:spacing w:before="480" w:after="0"/>
      <w:outlineLvl w:val="0"/>
    </w:pPr>
    <w:rPr>
      <w:rFonts w:asciiTheme="majorHAnsi" w:eastAsiaTheme="majorEastAsia" w:hAnsiTheme="majorHAnsi" w:cstheme="majorBidi"/>
      <w:bCs/>
      <w:color w:val="3D5157" w:themeColor="accent2"/>
      <w:sz w:val="36"/>
      <w:szCs w:val="28"/>
    </w:rPr>
  </w:style>
  <w:style w:type="paragraph" w:styleId="Naslov2">
    <w:name w:val="heading 2"/>
    <w:basedOn w:val="Navaden"/>
    <w:next w:val="Navaden"/>
    <w:link w:val="Naslov2Znak"/>
    <w:uiPriority w:val="1"/>
    <w:semiHidden/>
    <w:unhideWhenUsed/>
    <w:qFormat/>
    <w:rsid w:val="00FA5F92"/>
    <w:pPr>
      <w:keepNext/>
      <w:keepLines/>
      <w:spacing w:before="40" w:after="0"/>
      <w:outlineLvl w:val="1"/>
    </w:pPr>
    <w:rPr>
      <w:rFonts w:asciiTheme="majorHAnsi" w:eastAsiaTheme="majorEastAsia" w:hAnsiTheme="majorHAnsi" w:cstheme="majorBidi"/>
      <w:color w:val="4F6228" w:themeColor="accent6" w:themeShade="80"/>
      <w:sz w:val="26"/>
      <w:szCs w:val="26"/>
    </w:rPr>
  </w:style>
  <w:style w:type="paragraph" w:styleId="Naslov3">
    <w:name w:val="heading 3"/>
    <w:basedOn w:val="Navaden"/>
    <w:next w:val="Navaden"/>
    <w:link w:val="Naslov3Znak"/>
    <w:uiPriority w:val="1"/>
    <w:semiHidden/>
    <w:unhideWhenUsed/>
    <w:qFormat/>
    <w:rsid w:val="00FA5F92"/>
    <w:pPr>
      <w:keepNext/>
      <w:keepLines/>
      <w:spacing w:before="40" w:after="0"/>
      <w:outlineLvl w:val="2"/>
    </w:pPr>
    <w:rPr>
      <w:rFonts w:asciiTheme="majorHAnsi" w:eastAsiaTheme="majorEastAsia" w:hAnsiTheme="majorHAnsi" w:cstheme="majorBidi"/>
      <w:color w:val="4F6228" w:themeColor="accent6" w:themeShade="80"/>
      <w:szCs w:val="24"/>
    </w:rPr>
  </w:style>
  <w:style w:type="paragraph" w:styleId="Naslov4">
    <w:name w:val="heading 4"/>
    <w:basedOn w:val="Navaden"/>
    <w:next w:val="Navaden"/>
    <w:link w:val="Naslov4Znak"/>
    <w:uiPriority w:val="1"/>
    <w:semiHidden/>
    <w:unhideWhenUsed/>
    <w:qFormat/>
    <w:rsid w:val="00FA5F92"/>
    <w:pPr>
      <w:keepNext/>
      <w:keepLines/>
      <w:spacing w:before="40" w:after="0"/>
      <w:outlineLvl w:val="3"/>
    </w:pPr>
    <w:rPr>
      <w:rFonts w:asciiTheme="majorHAnsi" w:eastAsiaTheme="majorEastAsia" w:hAnsiTheme="majorHAnsi" w:cstheme="majorBidi"/>
      <w:i/>
      <w:iCs/>
      <w:color w:val="4F6228" w:themeColor="accent6" w:themeShade="80"/>
    </w:rPr>
  </w:style>
  <w:style w:type="paragraph" w:styleId="Naslov5">
    <w:name w:val="heading 5"/>
    <w:basedOn w:val="Navaden"/>
    <w:next w:val="Navaden"/>
    <w:link w:val="Naslov5Znak"/>
    <w:uiPriority w:val="1"/>
    <w:semiHidden/>
    <w:unhideWhenUsed/>
    <w:qFormat/>
    <w:rsid w:val="00FA5F92"/>
    <w:pPr>
      <w:keepNext/>
      <w:keepLines/>
      <w:spacing w:before="80" w:after="0"/>
      <w:outlineLvl w:val="4"/>
    </w:pPr>
    <w:rPr>
      <w:rFonts w:asciiTheme="majorHAnsi" w:eastAsiaTheme="majorEastAsia" w:hAnsiTheme="majorHAnsi" w:cstheme="majorBidi"/>
      <w:color w:val="4F6228" w:themeColor="accent6" w:themeShade="80"/>
    </w:rPr>
  </w:style>
  <w:style w:type="paragraph" w:styleId="Naslov6">
    <w:name w:val="heading 6"/>
    <w:basedOn w:val="Navaden"/>
    <w:next w:val="Navaden"/>
    <w:link w:val="Naslov6Znak"/>
    <w:uiPriority w:val="1"/>
    <w:semiHidden/>
    <w:unhideWhenUsed/>
    <w:qFormat/>
    <w:rsid w:val="00FA5F92"/>
    <w:pPr>
      <w:keepNext/>
      <w:keepLines/>
      <w:spacing w:before="120" w:after="0"/>
      <w:outlineLvl w:val="5"/>
    </w:pPr>
    <w:rPr>
      <w:rFonts w:asciiTheme="majorHAnsi" w:eastAsiaTheme="majorEastAsia" w:hAnsiTheme="majorHAnsi" w:cstheme="majorBidi"/>
      <w:color w:val="4F6228" w:themeColor="accent6" w:themeShade="80"/>
    </w:rPr>
  </w:style>
  <w:style w:type="paragraph" w:styleId="Naslov7">
    <w:name w:val="heading 7"/>
    <w:basedOn w:val="Navaden"/>
    <w:next w:val="Navaden"/>
    <w:link w:val="Naslov7Znak"/>
    <w:uiPriority w:val="1"/>
    <w:semiHidden/>
    <w:unhideWhenUsed/>
    <w:qFormat/>
    <w:rsid w:val="00FA5F92"/>
    <w:pPr>
      <w:keepNext/>
      <w:keepLines/>
      <w:spacing w:before="40" w:after="0"/>
      <w:outlineLvl w:val="6"/>
    </w:pPr>
    <w:rPr>
      <w:rFonts w:asciiTheme="majorHAnsi" w:eastAsiaTheme="majorEastAsia" w:hAnsiTheme="majorHAnsi" w:cstheme="majorBidi"/>
      <w:i/>
      <w:iCs/>
      <w:color w:val="4F6228" w:themeColor="accent6" w:themeShade="80"/>
    </w:rPr>
  </w:style>
  <w:style w:type="paragraph" w:styleId="Naslov8">
    <w:name w:val="heading 8"/>
    <w:basedOn w:val="Navaden"/>
    <w:next w:val="Navaden"/>
    <w:link w:val="Naslov8Znak"/>
    <w:uiPriority w:val="1"/>
    <w:semiHidden/>
    <w:unhideWhenUsed/>
    <w:qFormat/>
    <w:rsid w:val="00D904C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slov9">
    <w:name w:val="heading 9"/>
    <w:basedOn w:val="Navaden"/>
    <w:next w:val="Navaden"/>
    <w:link w:val="Naslov9Znak"/>
    <w:uiPriority w:val="1"/>
    <w:semiHidden/>
    <w:unhideWhenUsed/>
    <w:qFormat/>
    <w:rsid w:val="00D904C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1"/>
    <w:rsid w:val="002E1A5A"/>
    <w:rPr>
      <w:rFonts w:asciiTheme="majorHAnsi" w:eastAsiaTheme="majorEastAsia" w:hAnsiTheme="majorHAnsi" w:cstheme="majorBidi"/>
      <w:bCs/>
      <w:color w:val="3D5157" w:themeColor="accent2"/>
      <w:sz w:val="36"/>
      <w:szCs w:val="28"/>
    </w:rPr>
  </w:style>
  <w:style w:type="paragraph" w:styleId="NaslovTOC">
    <w:name w:val="TOC Heading"/>
    <w:basedOn w:val="Naslov1"/>
    <w:next w:val="Navaden"/>
    <w:uiPriority w:val="39"/>
    <w:semiHidden/>
    <w:unhideWhenUsed/>
    <w:qFormat/>
    <w:pPr>
      <w:outlineLvl w:val="9"/>
    </w:pPr>
    <w:rPr>
      <w:bCs w:val="0"/>
      <w:szCs w:val="32"/>
    </w:rPr>
  </w:style>
  <w:style w:type="paragraph" w:styleId="Glava">
    <w:name w:val="header"/>
    <w:basedOn w:val="Navaden"/>
    <w:link w:val="GlavaZnak"/>
    <w:uiPriority w:val="99"/>
    <w:unhideWhenUsed/>
  </w:style>
  <w:style w:type="character" w:customStyle="1" w:styleId="GlavaZnak">
    <w:name w:val="Glava Znak"/>
    <w:basedOn w:val="Privzetapisavaodstavka"/>
    <w:link w:val="Glava"/>
    <w:uiPriority w:val="99"/>
  </w:style>
  <w:style w:type="paragraph" w:styleId="Noga">
    <w:name w:val="footer"/>
    <w:basedOn w:val="Navaden"/>
    <w:link w:val="NogaZnak"/>
    <w:uiPriority w:val="99"/>
    <w:unhideWhenUsed/>
    <w:pPr>
      <w:spacing w:after="40"/>
      <w:jc w:val="center"/>
    </w:pPr>
  </w:style>
  <w:style w:type="character" w:customStyle="1" w:styleId="NogaZnak">
    <w:name w:val="Noga Znak"/>
    <w:basedOn w:val="Privzetapisavaodstavka"/>
    <w:link w:val="Noga"/>
    <w:uiPriority w:val="99"/>
  </w:style>
  <w:style w:type="paragraph" w:customStyle="1" w:styleId="Podatkizastik">
    <w:name w:val="Podatki za stik"/>
    <w:basedOn w:val="Navaden"/>
    <w:uiPriority w:val="2"/>
    <w:qFormat/>
    <w:rsid w:val="000F2898"/>
    <w:pPr>
      <w:spacing w:after="0"/>
      <w:contextualSpacing/>
    </w:pPr>
    <w:rPr>
      <w:rFonts w:eastAsiaTheme="minorEastAsia"/>
      <w:color w:val="607E4C" w:themeColor="accent4"/>
    </w:rPr>
  </w:style>
  <w:style w:type="paragraph" w:styleId="Zakljunipozdrav">
    <w:name w:val="Closing"/>
    <w:basedOn w:val="Navaden"/>
    <w:next w:val="Podpis"/>
    <w:link w:val="ZakljunipozdravZnak"/>
    <w:uiPriority w:val="5"/>
    <w:qFormat/>
    <w:rsid w:val="002E1A5A"/>
    <w:pPr>
      <w:spacing w:before="720"/>
    </w:pPr>
    <w:rPr>
      <w:rFonts w:eastAsiaTheme="minorEastAsia"/>
      <w:bCs/>
      <w:szCs w:val="18"/>
    </w:rPr>
  </w:style>
  <w:style w:type="character" w:customStyle="1" w:styleId="ZakljunipozdravZnak">
    <w:name w:val="Zaključni pozdrav Znak"/>
    <w:basedOn w:val="Privzetapisavaodstavka"/>
    <w:link w:val="Zakljunipozdrav"/>
    <w:uiPriority w:val="5"/>
    <w:rsid w:val="002E1A5A"/>
    <w:rPr>
      <w:rFonts w:eastAsiaTheme="minorEastAsia"/>
      <w:bCs/>
      <w:color w:val="000000" w:themeColor="text1"/>
      <w:sz w:val="24"/>
      <w:szCs w:val="18"/>
    </w:rPr>
  </w:style>
  <w:style w:type="paragraph" w:styleId="Podpis">
    <w:name w:val="Signature"/>
    <w:basedOn w:val="Navaden"/>
    <w:next w:val="Navaden"/>
    <w:link w:val="PodpisZnak"/>
    <w:uiPriority w:val="6"/>
    <w:qFormat/>
    <w:pPr>
      <w:spacing w:before="720" w:after="280"/>
      <w:contextualSpacing/>
    </w:pPr>
    <w:rPr>
      <w:rFonts w:eastAsiaTheme="minorEastAsia"/>
      <w:bCs/>
      <w:szCs w:val="18"/>
    </w:rPr>
  </w:style>
  <w:style w:type="character" w:customStyle="1" w:styleId="PodpisZnak">
    <w:name w:val="Podpis Znak"/>
    <w:basedOn w:val="Privzetapisavaodstavka"/>
    <w:link w:val="Podpis"/>
    <w:uiPriority w:val="6"/>
    <w:rPr>
      <w:rFonts w:eastAsiaTheme="minorEastAsia"/>
      <w:bCs/>
      <w:szCs w:val="18"/>
    </w:rPr>
  </w:style>
  <w:style w:type="paragraph" w:styleId="Uvodnipozdrav">
    <w:name w:val="Salutation"/>
    <w:basedOn w:val="Navaden"/>
    <w:next w:val="Navaden"/>
    <w:link w:val="UvodnipozdravZnak"/>
    <w:uiPriority w:val="4"/>
    <w:qFormat/>
    <w:rsid w:val="00E32718"/>
    <w:pPr>
      <w:spacing w:before="440" w:after="180"/>
    </w:pPr>
    <w:rPr>
      <w:rFonts w:eastAsiaTheme="minorEastAsia"/>
      <w:bCs/>
      <w:szCs w:val="18"/>
    </w:rPr>
  </w:style>
  <w:style w:type="character" w:customStyle="1" w:styleId="UvodnipozdravZnak">
    <w:name w:val="Uvodni pozdrav Znak"/>
    <w:basedOn w:val="Privzetapisavaodstavka"/>
    <w:link w:val="Uvodnipozdrav"/>
    <w:uiPriority w:val="4"/>
    <w:rsid w:val="00E32718"/>
    <w:rPr>
      <w:rFonts w:eastAsiaTheme="minorEastAsia"/>
      <w:bCs/>
      <w:color w:val="000000" w:themeColor="text1"/>
      <w:sz w:val="24"/>
      <w:szCs w:val="18"/>
    </w:rPr>
  </w:style>
  <w:style w:type="character" w:styleId="Krepko">
    <w:name w:val="Strong"/>
    <w:basedOn w:val="Privzetapisavaodstavka"/>
    <w:uiPriority w:val="22"/>
    <w:qFormat/>
    <w:rPr>
      <w:b/>
      <w:bCs/>
      <w:color w:val="3D5157" w:themeColor="accent2"/>
    </w:rPr>
  </w:style>
  <w:style w:type="character" w:styleId="Besedilooznabemesta">
    <w:name w:val="Placeholder Text"/>
    <w:basedOn w:val="Privzetapisavaodstavka"/>
    <w:uiPriority w:val="99"/>
    <w:semiHidden/>
    <w:rPr>
      <w:color w:val="808080"/>
    </w:rPr>
  </w:style>
  <w:style w:type="character" w:customStyle="1" w:styleId="Naslov2Znak">
    <w:name w:val="Naslov 2 Znak"/>
    <w:basedOn w:val="Privzetapisavaodstavka"/>
    <w:link w:val="Naslov2"/>
    <w:uiPriority w:val="1"/>
    <w:semiHidden/>
    <w:rsid w:val="00FA5F92"/>
    <w:rPr>
      <w:rFonts w:asciiTheme="majorHAnsi" w:eastAsiaTheme="majorEastAsia" w:hAnsiTheme="majorHAnsi" w:cstheme="majorBidi"/>
      <w:color w:val="4F6228" w:themeColor="accent6" w:themeShade="80"/>
      <w:sz w:val="26"/>
      <w:szCs w:val="26"/>
    </w:rPr>
  </w:style>
  <w:style w:type="table" w:styleId="Tabelamrea">
    <w:name w:val="Table Grid"/>
    <w:basedOn w:val="Navadnatabela"/>
    <w:uiPriority w:val="39"/>
    <w:rsid w:val="003122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4Znak">
    <w:name w:val="Naslov 4 Znak"/>
    <w:basedOn w:val="Privzetapisavaodstavka"/>
    <w:link w:val="Naslov4"/>
    <w:uiPriority w:val="1"/>
    <w:semiHidden/>
    <w:rsid w:val="00FA5F92"/>
    <w:rPr>
      <w:rFonts w:asciiTheme="majorHAnsi" w:eastAsiaTheme="majorEastAsia" w:hAnsiTheme="majorHAnsi" w:cstheme="majorBidi"/>
      <w:i/>
      <w:iCs/>
      <w:color w:val="4F6228" w:themeColor="accent6" w:themeShade="80"/>
      <w:sz w:val="24"/>
    </w:rPr>
  </w:style>
  <w:style w:type="character" w:customStyle="1" w:styleId="Naslov5Znak">
    <w:name w:val="Naslov 5 Znak"/>
    <w:basedOn w:val="Privzetapisavaodstavka"/>
    <w:link w:val="Naslov5"/>
    <w:uiPriority w:val="1"/>
    <w:semiHidden/>
    <w:rsid w:val="00FA5F92"/>
    <w:rPr>
      <w:rFonts w:asciiTheme="majorHAnsi" w:eastAsiaTheme="majorEastAsia" w:hAnsiTheme="majorHAnsi" w:cstheme="majorBidi"/>
      <w:color w:val="4F6228" w:themeColor="accent6" w:themeShade="80"/>
      <w:sz w:val="24"/>
    </w:rPr>
  </w:style>
  <w:style w:type="character" w:customStyle="1" w:styleId="Naslov6Znak">
    <w:name w:val="Naslov 6 Znak"/>
    <w:basedOn w:val="Privzetapisavaodstavka"/>
    <w:link w:val="Naslov6"/>
    <w:uiPriority w:val="1"/>
    <w:semiHidden/>
    <w:rsid w:val="00FA5F92"/>
    <w:rPr>
      <w:rFonts w:asciiTheme="majorHAnsi" w:eastAsiaTheme="majorEastAsia" w:hAnsiTheme="majorHAnsi" w:cstheme="majorBidi"/>
      <w:color w:val="4F6228" w:themeColor="accent6" w:themeShade="80"/>
      <w:sz w:val="24"/>
    </w:rPr>
  </w:style>
  <w:style w:type="character" w:customStyle="1" w:styleId="Naslov3Znak">
    <w:name w:val="Naslov 3 Znak"/>
    <w:basedOn w:val="Privzetapisavaodstavka"/>
    <w:link w:val="Naslov3"/>
    <w:uiPriority w:val="1"/>
    <w:semiHidden/>
    <w:rsid w:val="00FA5F92"/>
    <w:rPr>
      <w:rFonts w:asciiTheme="majorHAnsi" w:eastAsiaTheme="majorEastAsia" w:hAnsiTheme="majorHAnsi" w:cstheme="majorBidi"/>
      <w:color w:val="4F6228" w:themeColor="accent6" w:themeShade="80"/>
      <w:sz w:val="24"/>
      <w:szCs w:val="24"/>
    </w:rPr>
  </w:style>
  <w:style w:type="character" w:styleId="Intenzivenpoudarek">
    <w:name w:val="Intense Emphasis"/>
    <w:basedOn w:val="Privzetapisavaodstavka"/>
    <w:uiPriority w:val="21"/>
    <w:semiHidden/>
    <w:unhideWhenUsed/>
    <w:qFormat/>
    <w:rsid w:val="000F2898"/>
    <w:rPr>
      <w:i/>
      <w:iCs/>
      <w:color w:val="4F6228" w:themeColor="accent6" w:themeShade="80"/>
    </w:rPr>
  </w:style>
  <w:style w:type="paragraph" w:styleId="Intenzivencitat">
    <w:name w:val="Intense Quote"/>
    <w:basedOn w:val="Navaden"/>
    <w:next w:val="Navaden"/>
    <w:link w:val="IntenzivencitatZnak"/>
    <w:uiPriority w:val="30"/>
    <w:semiHidden/>
    <w:unhideWhenUsed/>
    <w:qFormat/>
    <w:rsid w:val="000F2898"/>
    <w:pPr>
      <w:pBdr>
        <w:top w:val="single" w:sz="4" w:space="10" w:color="4F6228" w:themeColor="accent6" w:themeShade="80"/>
        <w:bottom w:val="single" w:sz="4" w:space="10" w:color="4F6228" w:themeColor="accent6" w:themeShade="80"/>
      </w:pBdr>
      <w:spacing w:before="360" w:after="360"/>
      <w:ind w:left="864" w:right="864"/>
      <w:jc w:val="center"/>
    </w:pPr>
    <w:rPr>
      <w:i/>
      <w:iCs/>
      <w:color w:val="3C5020" w:themeColor="accent5" w:themeShade="80"/>
    </w:rPr>
  </w:style>
  <w:style w:type="character" w:customStyle="1" w:styleId="IntenzivencitatZnak">
    <w:name w:val="Intenziven citat Znak"/>
    <w:basedOn w:val="Privzetapisavaodstavka"/>
    <w:link w:val="Intenzivencitat"/>
    <w:uiPriority w:val="30"/>
    <w:semiHidden/>
    <w:rsid w:val="000F2898"/>
    <w:rPr>
      <w:i/>
      <w:iCs/>
      <w:color w:val="3C5020" w:themeColor="accent5" w:themeShade="80"/>
      <w:sz w:val="24"/>
    </w:rPr>
  </w:style>
  <w:style w:type="character" w:styleId="Intenzivensklic">
    <w:name w:val="Intense Reference"/>
    <w:basedOn w:val="Privzetapisavaodstavka"/>
    <w:uiPriority w:val="32"/>
    <w:semiHidden/>
    <w:unhideWhenUsed/>
    <w:qFormat/>
    <w:rsid w:val="000F2898"/>
    <w:rPr>
      <w:b/>
      <w:bCs/>
      <w:caps w:val="0"/>
      <w:smallCaps/>
      <w:color w:val="3C5020" w:themeColor="accent5" w:themeShade="80"/>
      <w:spacing w:val="5"/>
    </w:rPr>
  </w:style>
  <w:style w:type="paragraph" w:styleId="Blokbesedila">
    <w:name w:val="Block Text"/>
    <w:basedOn w:val="Navaden"/>
    <w:uiPriority w:val="99"/>
    <w:semiHidden/>
    <w:unhideWhenUsed/>
    <w:rsid w:val="000F2898"/>
    <w:pPr>
      <w:pBdr>
        <w:top w:val="single" w:sz="2" w:space="10" w:color="3C5020" w:themeColor="accent5" w:themeShade="80"/>
        <w:left w:val="single" w:sz="2" w:space="10" w:color="3C5020" w:themeColor="accent5" w:themeShade="80"/>
        <w:bottom w:val="single" w:sz="2" w:space="10" w:color="3C5020" w:themeColor="accent5" w:themeShade="80"/>
        <w:right w:val="single" w:sz="2" w:space="10" w:color="3C5020" w:themeColor="accent5" w:themeShade="80"/>
      </w:pBdr>
      <w:ind w:left="1152" w:right="1152"/>
    </w:pPr>
    <w:rPr>
      <w:rFonts w:eastAsiaTheme="minorEastAsia"/>
      <w:i/>
      <w:iCs/>
      <w:color w:val="3C5020" w:themeColor="accent5" w:themeShade="80"/>
    </w:rPr>
  </w:style>
  <w:style w:type="character" w:styleId="SledenaHiperpovezava">
    <w:name w:val="FollowedHyperlink"/>
    <w:basedOn w:val="Privzetapisavaodstavka"/>
    <w:uiPriority w:val="99"/>
    <w:semiHidden/>
    <w:unhideWhenUsed/>
    <w:rsid w:val="000F2898"/>
    <w:rPr>
      <w:color w:val="4F6228" w:themeColor="accent6" w:themeShade="80"/>
      <w:u w:val="single"/>
    </w:rPr>
  </w:style>
  <w:style w:type="character" w:styleId="Hiperpovezava">
    <w:name w:val="Hyperlink"/>
    <w:basedOn w:val="Privzetapisavaodstavka"/>
    <w:uiPriority w:val="99"/>
    <w:semiHidden/>
    <w:unhideWhenUsed/>
    <w:rsid w:val="009439AA"/>
    <w:rPr>
      <w:color w:val="3D5157" w:themeColor="accent2"/>
      <w:u w:val="single"/>
    </w:rPr>
  </w:style>
  <w:style w:type="character" w:styleId="Naslovknjige">
    <w:name w:val="Book Title"/>
    <w:basedOn w:val="Privzetapisavaodstavka"/>
    <w:uiPriority w:val="33"/>
    <w:semiHidden/>
    <w:unhideWhenUsed/>
    <w:qFormat/>
    <w:rsid w:val="00D904CD"/>
    <w:rPr>
      <w:b/>
      <w:bCs/>
      <w:i/>
      <w:iCs/>
      <w:spacing w:val="5"/>
    </w:rPr>
  </w:style>
  <w:style w:type="paragraph" w:styleId="Napis">
    <w:name w:val="caption"/>
    <w:basedOn w:val="Navaden"/>
    <w:next w:val="Navaden"/>
    <w:uiPriority w:val="35"/>
    <w:semiHidden/>
    <w:unhideWhenUsed/>
    <w:qFormat/>
    <w:rsid w:val="00D904CD"/>
    <w:pPr>
      <w:spacing w:line="240" w:lineRule="auto"/>
    </w:pPr>
    <w:rPr>
      <w:i/>
      <w:iCs/>
      <w:color w:val="2F4158" w:themeColor="text2"/>
      <w:sz w:val="18"/>
      <w:szCs w:val="18"/>
    </w:rPr>
  </w:style>
  <w:style w:type="character" w:styleId="Poudarek">
    <w:name w:val="Emphasis"/>
    <w:basedOn w:val="Privzetapisavaodstavka"/>
    <w:uiPriority w:val="20"/>
    <w:semiHidden/>
    <w:unhideWhenUsed/>
    <w:qFormat/>
    <w:rsid w:val="00D904CD"/>
    <w:rPr>
      <w:i/>
      <w:iCs/>
    </w:rPr>
  </w:style>
  <w:style w:type="character" w:customStyle="1" w:styleId="Naslov7Znak">
    <w:name w:val="Naslov 7 Znak"/>
    <w:basedOn w:val="Privzetapisavaodstavka"/>
    <w:link w:val="Naslov7"/>
    <w:uiPriority w:val="1"/>
    <w:semiHidden/>
    <w:rsid w:val="00FA5F92"/>
    <w:rPr>
      <w:rFonts w:asciiTheme="majorHAnsi" w:eastAsiaTheme="majorEastAsia" w:hAnsiTheme="majorHAnsi" w:cstheme="majorBidi"/>
      <w:i/>
      <w:iCs/>
      <w:color w:val="4F6228" w:themeColor="accent6" w:themeShade="80"/>
      <w:sz w:val="24"/>
    </w:rPr>
  </w:style>
  <w:style w:type="character" w:customStyle="1" w:styleId="Naslov8Znak">
    <w:name w:val="Naslov 8 Znak"/>
    <w:basedOn w:val="Privzetapisavaodstavka"/>
    <w:link w:val="Naslov8"/>
    <w:uiPriority w:val="1"/>
    <w:semiHidden/>
    <w:rsid w:val="00D904CD"/>
    <w:rPr>
      <w:rFonts w:asciiTheme="majorHAnsi" w:eastAsiaTheme="majorEastAsia" w:hAnsiTheme="majorHAnsi" w:cstheme="majorBidi"/>
      <w:color w:val="272727" w:themeColor="text1" w:themeTint="D8"/>
      <w:sz w:val="21"/>
      <w:szCs w:val="21"/>
    </w:rPr>
  </w:style>
  <w:style w:type="character" w:customStyle="1" w:styleId="Naslov9Znak">
    <w:name w:val="Naslov 9 Znak"/>
    <w:basedOn w:val="Privzetapisavaodstavka"/>
    <w:link w:val="Naslov9"/>
    <w:uiPriority w:val="1"/>
    <w:semiHidden/>
    <w:rsid w:val="00D904CD"/>
    <w:rPr>
      <w:rFonts w:asciiTheme="majorHAnsi" w:eastAsiaTheme="majorEastAsia" w:hAnsiTheme="majorHAnsi" w:cstheme="majorBidi"/>
      <w:i/>
      <w:iCs/>
      <w:color w:val="272727" w:themeColor="text1" w:themeTint="D8"/>
      <w:sz w:val="21"/>
      <w:szCs w:val="21"/>
    </w:rPr>
  </w:style>
  <w:style w:type="paragraph" w:styleId="Odstavekseznama">
    <w:name w:val="List Paragraph"/>
    <w:basedOn w:val="Navaden"/>
    <w:uiPriority w:val="34"/>
    <w:semiHidden/>
    <w:unhideWhenUsed/>
    <w:qFormat/>
    <w:rsid w:val="00D904CD"/>
    <w:pPr>
      <w:ind w:left="720"/>
      <w:contextualSpacing/>
    </w:pPr>
  </w:style>
  <w:style w:type="paragraph" w:styleId="Brezrazmikov">
    <w:name w:val="No Spacing"/>
    <w:unhideWhenUsed/>
    <w:qFormat/>
    <w:rsid w:val="00D904CD"/>
    <w:pPr>
      <w:spacing w:after="0" w:line="240" w:lineRule="auto"/>
    </w:pPr>
    <w:rPr>
      <w:color w:val="000000" w:themeColor="text1"/>
      <w:sz w:val="24"/>
    </w:rPr>
  </w:style>
  <w:style w:type="paragraph" w:styleId="Citat">
    <w:name w:val="Quote"/>
    <w:basedOn w:val="Navaden"/>
    <w:next w:val="Navaden"/>
    <w:link w:val="CitatZnak"/>
    <w:uiPriority w:val="29"/>
    <w:semiHidden/>
    <w:unhideWhenUsed/>
    <w:qFormat/>
    <w:rsid w:val="00D904CD"/>
    <w:pPr>
      <w:spacing w:before="200"/>
      <w:ind w:left="864" w:right="864"/>
      <w:jc w:val="center"/>
    </w:pPr>
    <w:rPr>
      <w:i/>
      <w:iCs/>
      <w:color w:val="404040" w:themeColor="text1" w:themeTint="BF"/>
    </w:rPr>
  </w:style>
  <w:style w:type="character" w:customStyle="1" w:styleId="CitatZnak">
    <w:name w:val="Citat Znak"/>
    <w:basedOn w:val="Privzetapisavaodstavka"/>
    <w:link w:val="Citat"/>
    <w:uiPriority w:val="29"/>
    <w:semiHidden/>
    <w:rsid w:val="00D904CD"/>
    <w:rPr>
      <w:i/>
      <w:iCs/>
      <w:color w:val="404040" w:themeColor="text1" w:themeTint="BF"/>
      <w:sz w:val="24"/>
    </w:rPr>
  </w:style>
  <w:style w:type="paragraph" w:styleId="Podnaslov">
    <w:name w:val="Subtitle"/>
    <w:basedOn w:val="Navaden"/>
    <w:next w:val="Navaden"/>
    <w:link w:val="PodnaslovZnak"/>
    <w:uiPriority w:val="11"/>
    <w:semiHidden/>
    <w:unhideWhenUsed/>
    <w:qFormat/>
    <w:rsid w:val="00D904CD"/>
    <w:pPr>
      <w:numPr>
        <w:ilvl w:val="1"/>
      </w:numPr>
    </w:pPr>
    <w:rPr>
      <w:rFonts w:eastAsiaTheme="minorEastAsia"/>
      <w:color w:val="5A5A5A" w:themeColor="text1" w:themeTint="A5"/>
      <w:spacing w:val="15"/>
    </w:rPr>
  </w:style>
  <w:style w:type="character" w:customStyle="1" w:styleId="PodnaslovZnak">
    <w:name w:val="Podnaslov Znak"/>
    <w:basedOn w:val="Privzetapisavaodstavka"/>
    <w:link w:val="Podnaslov"/>
    <w:uiPriority w:val="11"/>
    <w:semiHidden/>
    <w:rsid w:val="00D904CD"/>
    <w:rPr>
      <w:rFonts w:eastAsiaTheme="minorEastAsia"/>
      <w:color w:val="5A5A5A" w:themeColor="text1" w:themeTint="A5"/>
      <w:spacing w:val="15"/>
      <w:sz w:val="22"/>
      <w:szCs w:val="22"/>
    </w:rPr>
  </w:style>
  <w:style w:type="character" w:styleId="Neenpoudarek">
    <w:name w:val="Subtle Emphasis"/>
    <w:basedOn w:val="Privzetapisavaodstavka"/>
    <w:uiPriority w:val="19"/>
    <w:semiHidden/>
    <w:unhideWhenUsed/>
    <w:qFormat/>
    <w:rsid w:val="00D904CD"/>
    <w:rPr>
      <w:i/>
      <w:iCs/>
      <w:color w:val="404040" w:themeColor="text1" w:themeTint="BF"/>
    </w:rPr>
  </w:style>
  <w:style w:type="character" w:styleId="Neensklic">
    <w:name w:val="Subtle Reference"/>
    <w:basedOn w:val="Privzetapisavaodstavka"/>
    <w:uiPriority w:val="31"/>
    <w:semiHidden/>
    <w:unhideWhenUsed/>
    <w:qFormat/>
    <w:rsid w:val="00D904CD"/>
    <w:rPr>
      <w:smallCaps/>
      <w:color w:val="5A5A5A" w:themeColor="text1" w:themeTint="A5"/>
    </w:rPr>
  </w:style>
  <w:style w:type="paragraph" w:styleId="Naslov">
    <w:name w:val="Title"/>
    <w:basedOn w:val="Navaden"/>
    <w:next w:val="Navaden"/>
    <w:link w:val="NaslovZnak"/>
    <w:uiPriority w:val="10"/>
    <w:semiHidden/>
    <w:unhideWhenUsed/>
    <w:qFormat/>
    <w:rsid w:val="00D904C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semiHidden/>
    <w:rsid w:val="00D904C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6025291">
      <w:bodyDiv w:val="1"/>
      <w:marLeft w:val="0"/>
      <w:marRight w:val="0"/>
      <w:marTop w:val="0"/>
      <w:marBottom w:val="0"/>
      <w:divBdr>
        <w:top w:val="none" w:sz="0" w:space="0" w:color="auto"/>
        <w:left w:val="none" w:sz="0" w:space="0" w:color="auto"/>
        <w:bottom w:val="none" w:sz="0" w:space="0" w:color="auto"/>
        <w:right w:val="none" w:sz="0" w:space="0" w:color="auto"/>
      </w:divBdr>
    </w:div>
    <w:div w:id="214534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zultati@obzljubljan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sz\AppData\Roaming\Microsoft\Templates\Letterhead%20(dizajn%20Zeleni%20val).dotx" TargetMode="External"/></Relationships>
</file>

<file path=word/theme/theme1.xml><?xml version="1.0" encoding="utf-8"?>
<a:theme xmlns:a="http://schemas.openxmlformats.org/drawingml/2006/main" name="Green Wave">
  <a:themeElements>
    <a:clrScheme name="Custom 24">
      <a:dk1>
        <a:sysClr val="windowText" lastClr="000000"/>
      </a:dk1>
      <a:lt1>
        <a:sysClr val="window" lastClr="FFFFFF"/>
      </a:lt1>
      <a:dk2>
        <a:srgbClr val="2F4158"/>
      </a:dk2>
      <a:lt2>
        <a:srgbClr val="F2F2F2"/>
      </a:lt2>
      <a:accent1>
        <a:srgbClr val="D0DE4E"/>
      </a:accent1>
      <a:accent2>
        <a:srgbClr val="3D5157"/>
      </a:accent2>
      <a:accent3>
        <a:srgbClr val="47653F"/>
      </a:accent3>
      <a:accent4>
        <a:srgbClr val="607E4C"/>
      </a:accent4>
      <a:accent5>
        <a:srgbClr val="78A141"/>
      </a:accent5>
      <a:accent6>
        <a:srgbClr val="9BBB59"/>
      </a:accent6>
      <a:hlink>
        <a:srgbClr val="9BBB59"/>
      </a:hlink>
      <a:folHlink>
        <a:srgbClr val="9BBB59"/>
      </a:folHlink>
    </a:clrScheme>
    <a:fontScheme name="Custom 5">
      <a:majorFont>
        <a:latin typeface="Franklin Gothic Demi"/>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7970E279-0F29-4D82-B7C2-C42B2D37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(dizajn Zeleni val)</Template>
  <TotalTime>29</TotalTime>
  <Pages>5</Pages>
  <Words>897</Words>
  <Characters>5118</Characters>
  <Application>Microsoft Office Word</Application>
  <DocSecurity>0</DocSecurity>
  <Lines>42</Lines>
  <Paragraphs>12</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Aleš Žavbi</dc:creator>
  <cp:keywords/>
  <dc:description/>
  <cp:lastModifiedBy>Aleš Žavbi</cp:lastModifiedBy>
  <cp:revision>5</cp:revision>
  <dcterms:created xsi:type="dcterms:W3CDTF">2024-10-21T09:46:00Z</dcterms:created>
  <dcterms:modified xsi:type="dcterms:W3CDTF">2026-04-06T16:26:00Z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